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56D4" w:rsidRDefault="00DE50F7">
      <w:pPr>
        <w:pStyle w:val="Titolo"/>
        <w:tabs>
          <w:tab w:val="left" w:pos="4015"/>
          <w:tab w:val="left" w:pos="4963"/>
        </w:tabs>
      </w:pPr>
      <w:r>
        <w:rPr>
          <w:noProof/>
          <w:lang w:eastAsia="it-IT"/>
        </w:rPr>
        <w:drawing>
          <wp:anchor distT="0" distB="0" distL="0" distR="0" simplePos="0" relativeHeight="251654144" behindDoc="0" locked="0" layoutInCell="1" allowOverlap="1">
            <wp:simplePos x="0" y="0"/>
            <wp:positionH relativeFrom="page">
              <wp:posOffset>3469558</wp:posOffset>
            </wp:positionH>
            <wp:positionV relativeFrom="paragraph">
              <wp:posOffset>-250162</wp:posOffset>
            </wp:positionV>
            <wp:extent cx="680720" cy="86423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0720" cy="8642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D5599" w:rsidRDefault="00CD5599">
      <w:pPr>
        <w:pStyle w:val="Titolo"/>
        <w:tabs>
          <w:tab w:val="left" w:pos="4015"/>
          <w:tab w:val="left" w:pos="4963"/>
        </w:tabs>
      </w:pPr>
    </w:p>
    <w:p w:rsidR="00A956D4" w:rsidRDefault="00820A65">
      <w:pPr>
        <w:pStyle w:val="Titolo"/>
        <w:tabs>
          <w:tab w:val="left" w:pos="4015"/>
          <w:tab w:val="left" w:pos="4963"/>
        </w:tabs>
      </w:pPr>
      <w:r>
        <w:t>C</w:t>
      </w:r>
      <w:r>
        <w:rPr>
          <w:spacing w:val="57"/>
        </w:rPr>
        <w:t xml:space="preserve"> </w:t>
      </w:r>
      <w:r>
        <w:t>O</w:t>
      </w:r>
      <w:r>
        <w:rPr>
          <w:spacing w:val="56"/>
        </w:rPr>
        <w:t xml:space="preserve"> </w:t>
      </w:r>
      <w:r>
        <w:t>M</w:t>
      </w:r>
      <w:r>
        <w:rPr>
          <w:spacing w:val="57"/>
        </w:rPr>
        <w:t xml:space="preserve"> </w:t>
      </w:r>
      <w:r>
        <w:t>U</w:t>
      </w:r>
      <w:r>
        <w:rPr>
          <w:spacing w:val="56"/>
        </w:rPr>
        <w:t xml:space="preserve"> </w:t>
      </w:r>
      <w:r>
        <w:t>N</w:t>
      </w:r>
      <w:r>
        <w:rPr>
          <w:spacing w:val="55"/>
        </w:rPr>
        <w:t xml:space="preserve"> </w:t>
      </w:r>
      <w:r>
        <w:t>E</w:t>
      </w:r>
      <w:r>
        <w:tab/>
        <w:t>DI</w:t>
      </w:r>
      <w:r>
        <w:tab/>
        <w:t>B</w:t>
      </w:r>
      <w:r>
        <w:rPr>
          <w:spacing w:val="38"/>
        </w:rPr>
        <w:t xml:space="preserve"> </w:t>
      </w:r>
      <w:r>
        <w:t>U</w:t>
      </w:r>
      <w:r>
        <w:rPr>
          <w:spacing w:val="39"/>
        </w:rPr>
        <w:t xml:space="preserve"> </w:t>
      </w:r>
      <w:r>
        <w:t>T</w:t>
      </w:r>
      <w:r>
        <w:rPr>
          <w:spacing w:val="39"/>
        </w:rPr>
        <w:t xml:space="preserve"> </w:t>
      </w:r>
      <w:r>
        <w:t>E</w:t>
      </w:r>
      <w:r>
        <w:rPr>
          <w:spacing w:val="38"/>
        </w:rPr>
        <w:t xml:space="preserve"> </w:t>
      </w:r>
      <w:r>
        <w:t>R</w:t>
      </w:r>
      <w:r>
        <w:rPr>
          <w:spacing w:val="39"/>
        </w:rPr>
        <w:t xml:space="preserve"> </w:t>
      </w:r>
      <w:r>
        <w:t>A</w:t>
      </w:r>
    </w:p>
    <w:p w:rsidR="00A956D4" w:rsidRDefault="00820A65">
      <w:pPr>
        <w:spacing w:before="30"/>
        <w:ind w:left="390" w:right="422"/>
        <w:jc w:val="center"/>
        <w:rPr>
          <w:rFonts w:ascii="Times New Roman"/>
          <w:b/>
          <w:sz w:val="28"/>
        </w:rPr>
      </w:pPr>
      <w:r>
        <w:rPr>
          <w:rFonts w:ascii="Times New Roman"/>
          <w:b/>
          <w:sz w:val="28"/>
        </w:rPr>
        <w:t>93011</w:t>
      </w:r>
      <w:r>
        <w:rPr>
          <w:rFonts w:ascii="Times New Roman"/>
          <w:b/>
          <w:spacing w:val="-1"/>
          <w:sz w:val="28"/>
        </w:rPr>
        <w:t xml:space="preserve"> </w:t>
      </w:r>
      <w:r>
        <w:rPr>
          <w:rFonts w:ascii="Times New Roman"/>
          <w:b/>
          <w:sz w:val="28"/>
        </w:rPr>
        <w:t>-</w:t>
      </w:r>
      <w:r>
        <w:rPr>
          <w:rFonts w:ascii="Times New Roman"/>
          <w:b/>
          <w:spacing w:val="-4"/>
          <w:sz w:val="28"/>
        </w:rPr>
        <w:t xml:space="preserve"> </w:t>
      </w:r>
      <w:r>
        <w:rPr>
          <w:rFonts w:ascii="Times New Roman"/>
          <w:b/>
          <w:sz w:val="28"/>
        </w:rPr>
        <w:t>PROVINCIA</w:t>
      </w:r>
      <w:r>
        <w:rPr>
          <w:rFonts w:ascii="Times New Roman"/>
          <w:b/>
          <w:spacing w:val="-4"/>
          <w:sz w:val="28"/>
        </w:rPr>
        <w:t xml:space="preserve"> </w:t>
      </w:r>
      <w:r>
        <w:rPr>
          <w:rFonts w:ascii="Times New Roman"/>
          <w:b/>
          <w:sz w:val="28"/>
        </w:rPr>
        <w:t>DI</w:t>
      </w:r>
      <w:r>
        <w:rPr>
          <w:rFonts w:ascii="Times New Roman"/>
          <w:b/>
          <w:spacing w:val="-2"/>
          <w:sz w:val="28"/>
        </w:rPr>
        <w:t xml:space="preserve"> </w:t>
      </w:r>
      <w:r>
        <w:rPr>
          <w:rFonts w:ascii="Times New Roman"/>
          <w:b/>
          <w:sz w:val="28"/>
        </w:rPr>
        <w:t>CALTANISSETTA</w:t>
      </w:r>
    </w:p>
    <w:p w:rsidR="00B515F9" w:rsidRDefault="00B515F9" w:rsidP="00B515F9">
      <w:pPr>
        <w:ind w:left="390" w:right="1437"/>
        <w:jc w:val="center"/>
        <w:rPr>
          <w:rFonts w:ascii="Times New Roman"/>
          <w:b/>
          <w:sz w:val="20"/>
        </w:rPr>
      </w:pPr>
      <w:r>
        <w:rPr>
          <w:rFonts w:ascii="Times New Roman"/>
          <w:b/>
          <w:sz w:val="20"/>
        </w:rPr>
        <w:t xml:space="preserve">                       </w:t>
      </w:r>
      <w:r w:rsidR="00820A65">
        <w:rPr>
          <w:rFonts w:ascii="Times New Roman"/>
          <w:b/>
          <w:sz w:val="20"/>
        </w:rPr>
        <w:t>Via</w:t>
      </w:r>
      <w:r w:rsidR="00820A65">
        <w:rPr>
          <w:rFonts w:ascii="Times New Roman"/>
          <w:b/>
          <w:spacing w:val="-1"/>
          <w:sz w:val="20"/>
        </w:rPr>
        <w:t xml:space="preserve"> </w:t>
      </w:r>
      <w:r w:rsidR="00820A65">
        <w:rPr>
          <w:rFonts w:ascii="Times New Roman"/>
          <w:b/>
          <w:sz w:val="20"/>
        </w:rPr>
        <w:t>A.</w:t>
      </w:r>
      <w:r w:rsidR="00820A65">
        <w:rPr>
          <w:rFonts w:ascii="Times New Roman"/>
          <w:b/>
          <w:spacing w:val="-4"/>
          <w:sz w:val="20"/>
        </w:rPr>
        <w:t xml:space="preserve"> </w:t>
      </w:r>
      <w:r w:rsidR="00820A65">
        <w:rPr>
          <w:rFonts w:ascii="Times New Roman"/>
          <w:b/>
          <w:sz w:val="20"/>
        </w:rPr>
        <w:t>Moro,</w:t>
      </w:r>
      <w:r w:rsidR="00820A65">
        <w:rPr>
          <w:rFonts w:ascii="Times New Roman"/>
          <w:b/>
          <w:spacing w:val="-2"/>
          <w:sz w:val="20"/>
        </w:rPr>
        <w:t xml:space="preserve"> </w:t>
      </w:r>
      <w:r w:rsidR="00820A65">
        <w:rPr>
          <w:rFonts w:ascii="Times New Roman"/>
          <w:b/>
          <w:sz w:val="20"/>
        </w:rPr>
        <w:t>5</w:t>
      </w:r>
    </w:p>
    <w:p w:rsidR="00B515F9" w:rsidRDefault="00B515F9" w:rsidP="00B515F9">
      <w:pPr>
        <w:ind w:left="390" w:right="1437"/>
        <w:jc w:val="center"/>
      </w:pPr>
      <w:r>
        <w:t xml:space="preserve">                        </w:t>
      </w:r>
      <w:r w:rsidR="00820A65">
        <w:t>Settore</w:t>
      </w:r>
      <w:r w:rsidR="00820A65">
        <w:rPr>
          <w:spacing w:val="1"/>
        </w:rPr>
        <w:t xml:space="preserve"> </w:t>
      </w:r>
      <w:r w:rsidR="00820A65">
        <w:t>E.Q.</w:t>
      </w:r>
      <w:r w:rsidR="00820A65">
        <w:rPr>
          <w:spacing w:val="66"/>
        </w:rPr>
        <w:t xml:space="preserve"> </w:t>
      </w:r>
      <w:r w:rsidR="00820A65">
        <w:t>1</w:t>
      </w:r>
    </w:p>
    <w:p w:rsidR="00A956D4" w:rsidRDefault="00820A65">
      <w:pPr>
        <w:spacing w:before="2"/>
        <w:ind w:left="359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Unità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Operativa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Pubblica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Istruzione</w:t>
      </w:r>
    </w:p>
    <w:p w:rsidR="00A956D4" w:rsidRDefault="00820A65">
      <w:pPr>
        <w:spacing w:before="4" w:after="5"/>
        <w:ind w:left="359"/>
        <w:jc w:val="center"/>
        <w:rPr>
          <w:sz w:val="24"/>
        </w:rPr>
      </w:pPr>
      <w:r>
        <w:rPr>
          <w:sz w:val="24"/>
        </w:rPr>
        <w:t>Anno</w:t>
      </w:r>
      <w:r>
        <w:rPr>
          <w:spacing w:val="-3"/>
          <w:sz w:val="24"/>
        </w:rPr>
        <w:t xml:space="preserve"> </w:t>
      </w:r>
      <w:r>
        <w:rPr>
          <w:sz w:val="24"/>
        </w:rPr>
        <w:t>Scolastico 202</w:t>
      </w:r>
      <w:r w:rsidR="008E5202">
        <w:rPr>
          <w:sz w:val="24"/>
        </w:rPr>
        <w:t>5/2026</w:t>
      </w:r>
    </w:p>
    <w:p w:rsidR="00A956D4" w:rsidRDefault="00820A65">
      <w:pPr>
        <w:pStyle w:val="Corpotesto"/>
        <w:ind w:left="4840"/>
      </w:pPr>
      <w:r>
        <w:rPr>
          <w:noProof/>
          <w:lang w:eastAsia="it-IT"/>
        </w:rPr>
        <w:drawing>
          <wp:inline distT="0" distB="0" distL="0" distR="0">
            <wp:extent cx="1117600" cy="952500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7893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56D4" w:rsidRDefault="00820A65">
      <w:pPr>
        <w:spacing w:before="15"/>
        <w:ind w:left="361"/>
        <w:jc w:val="center"/>
        <w:rPr>
          <w:sz w:val="24"/>
        </w:rPr>
      </w:pPr>
      <w:r>
        <w:rPr>
          <w:sz w:val="24"/>
        </w:rPr>
        <w:t>Servizio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mensa</w:t>
      </w:r>
      <w:r>
        <w:rPr>
          <w:spacing w:val="1"/>
          <w:sz w:val="24"/>
        </w:rPr>
        <w:t xml:space="preserve"> </w:t>
      </w:r>
      <w:r>
        <w:rPr>
          <w:sz w:val="24"/>
        </w:rPr>
        <w:t>scolastica</w:t>
      </w:r>
      <w:r w:rsidR="00D90F1F">
        <w:rPr>
          <w:sz w:val="24"/>
        </w:rPr>
        <w:t xml:space="preserve"> anno 2025/26</w:t>
      </w:r>
      <w:bookmarkStart w:id="0" w:name="_GoBack"/>
      <w:bookmarkEnd w:id="0"/>
    </w:p>
    <w:p w:rsidR="00CD5599" w:rsidRDefault="00CD5599">
      <w:pPr>
        <w:spacing w:before="15"/>
        <w:ind w:left="361"/>
        <w:jc w:val="center"/>
        <w:rPr>
          <w:sz w:val="24"/>
        </w:rPr>
      </w:pPr>
    </w:p>
    <w:p w:rsidR="00A956D4" w:rsidRPr="00853E22" w:rsidRDefault="00A17B43">
      <w:pPr>
        <w:pStyle w:val="Titolo1"/>
        <w:tabs>
          <w:tab w:val="left" w:pos="2429"/>
          <w:tab w:val="left" w:leader="underscore" w:pos="8851"/>
          <w:tab w:val="left" w:pos="10518"/>
        </w:tabs>
        <w:spacing w:before="230" w:line="458" w:lineRule="auto"/>
        <w:ind w:right="586" w:hanging="10"/>
        <w:rPr>
          <w:rFonts w:ascii="Courier New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4820920</wp:posOffset>
                </wp:positionH>
                <wp:positionV relativeFrom="paragraph">
                  <wp:posOffset>331470</wp:posOffset>
                </wp:positionV>
                <wp:extent cx="1905000" cy="1270"/>
                <wp:effectExtent l="0" t="0" r="0" b="0"/>
                <wp:wrapNone/>
                <wp:docPr id="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05000" cy="1270"/>
                        </a:xfrm>
                        <a:custGeom>
                          <a:avLst/>
                          <a:gdLst>
                            <a:gd name="T0" fmla="+- 0 7592 7592"/>
                            <a:gd name="T1" fmla="*/ T0 w 3000"/>
                            <a:gd name="T2" fmla="+- 0 9714 7592"/>
                            <a:gd name="T3" fmla="*/ T2 w 3000"/>
                            <a:gd name="T4" fmla="+- 0 9716 7592"/>
                            <a:gd name="T5" fmla="*/ T4 w 3000"/>
                            <a:gd name="T6" fmla="+- 0 9966 7592"/>
                            <a:gd name="T7" fmla="*/ T6 w 3000"/>
                            <a:gd name="T8" fmla="+- 0 9968 7592"/>
                            <a:gd name="T9" fmla="*/ T8 w 3000"/>
                            <a:gd name="T10" fmla="+- 0 10592 7592"/>
                            <a:gd name="T11" fmla="*/ T10 w 3000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  <a:cxn ang="0">
                              <a:pos x="T9" y="0"/>
                            </a:cxn>
                            <a:cxn ang="0">
                              <a:pos x="T11" y="0"/>
                            </a:cxn>
                          </a:cxnLst>
                          <a:rect l="0" t="0" r="r" b="b"/>
                          <a:pathLst>
                            <a:path w="3000">
                              <a:moveTo>
                                <a:pt x="0" y="0"/>
                              </a:moveTo>
                              <a:lnTo>
                                <a:pt x="2122" y="0"/>
                              </a:lnTo>
                              <a:moveTo>
                                <a:pt x="2124" y="0"/>
                              </a:moveTo>
                              <a:lnTo>
                                <a:pt x="2374" y="0"/>
                              </a:lnTo>
                              <a:moveTo>
                                <a:pt x="2376" y="0"/>
                              </a:moveTo>
                              <a:lnTo>
                                <a:pt x="3000" y="0"/>
                              </a:lnTo>
                            </a:path>
                          </a:pathLst>
                        </a:custGeom>
                        <a:noFill/>
                        <a:ln w="634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DA499" id="AutoShape 2" o:spid="_x0000_s1026" style="position:absolute;margin-left:379.6pt;margin-top:26.1pt;width:150pt;height:.1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" path="m,l2122,t2,l2374,t2,l3000,e" filled="f" strokeweight=".17611mm">
                <v:path arrowok="t" o:connecttype="custom" o:connectlocs="0,0;1347470,0;1348740,0;1507490,0;1508760,0;1905000,0" o:connectangles="0,0,0,0,0,0"/>
                <w10:wrap anchorx="page"/>
              </v:shape>
            </w:pict>
          </mc:Fallback>
        </mc:AlternateContent>
      </w: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6255385</wp:posOffset>
                </wp:positionH>
                <wp:positionV relativeFrom="paragraph">
                  <wp:posOffset>689610</wp:posOffset>
                </wp:positionV>
                <wp:extent cx="475615" cy="0"/>
                <wp:effectExtent l="0" t="0" r="0" b="0"/>
                <wp:wrapNone/>
                <wp:docPr id="5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5615" cy="0"/>
                        </a:xfrm>
                        <a:prstGeom prst="line">
                          <a:avLst/>
                        </a:prstGeom>
                        <a:noFill/>
                        <a:ln w="649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0288EF" id="Line 3" o:spid="_x0000_s1026" style="position:absolute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492.55pt,54.3pt" to="530pt,5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" strokeweight=".1805mm">
                <w10:wrap anchorx="page"/>
              </v:line>
            </w:pict>
          </mc:Fallback>
        </mc:AlternateContent>
      </w:r>
      <w:r w:rsidR="00820A65">
        <w:rPr>
          <w:w w:val="90"/>
          <w:position w:val="1"/>
        </w:rPr>
        <w:t>La/Il</w:t>
      </w:r>
      <w:r w:rsidR="00820A65">
        <w:rPr>
          <w:spacing w:val="50"/>
          <w:position w:val="1"/>
        </w:rPr>
        <w:t xml:space="preserve"> </w:t>
      </w:r>
      <w:proofErr w:type="spellStart"/>
      <w:r w:rsidR="00820A65">
        <w:rPr>
          <w:w w:val="90"/>
          <w:position w:val="1"/>
        </w:rPr>
        <w:t>Sottoscritt</w:t>
      </w:r>
      <w:proofErr w:type="spellEnd"/>
      <w:r w:rsidR="00820A65">
        <w:rPr>
          <w:spacing w:val="50"/>
          <w:position w:val="1"/>
          <w:u w:val="single"/>
        </w:rPr>
        <w:t xml:space="preserve">                    </w:t>
      </w:r>
      <w:r w:rsidR="00820A65">
        <w:rPr>
          <w:w w:val="90"/>
          <w:position w:val="1"/>
          <w:u w:val="single"/>
        </w:rPr>
        <w:t>_</w:t>
      </w:r>
      <w:r w:rsidR="00820A65">
        <w:rPr>
          <w:spacing w:val="50"/>
          <w:u w:val="single"/>
        </w:rPr>
        <w:t xml:space="preserve">             </w:t>
      </w:r>
      <w:r w:rsidR="00820A65">
        <w:t>nata/o</w:t>
      </w:r>
      <w:r w:rsidR="00C70898">
        <w:t>____</w:t>
      </w:r>
      <w:r w:rsidR="00820A65">
        <w:t xml:space="preserve">                         a                         </w:t>
      </w:r>
      <w:r w:rsidR="00820A65" w:rsidRPr="00853E22">
        <w:rPr>
          <w:spacing w:val="1"/>
        </w:rPr>
        <w:t xml:space="preserve"> </w:t>
      </w:r>
      <w:r w:rsidR="00820A65">
        <w:t>il</w:t>
      </w:r>
      <w:r w:rsidR="00820A65">
        <w:rPr>
          <w:u w:val="single"/>
        </w:rPr>
        <w:tab/>
      </w:r>
      <w:r w:rsidR="00820A65">
        <w:rPr>
          <w:w w:val="95"/>
        </w:rPr>
        <w:t>residente</w:t>
      </w:r>
      <w:r w:rsidR="00820A65">
        <w:rPr>
          <w:spacing w:val="8"/>
          <w:w w:val="95"/>
        </w:rPr>
        <w:t xml:space="preserve"> </w:t>
      </w:r>
      <w:r w:rsidR="00820A65">
        <w:rPr>
          <w:w w:val="95"/>
        </w:rPr>
        <w:t>a</w:t>
      </w:r>
      <w:r w:rsidR="00820A65">
        <w:rPr>
          <w:spacing w:val="35"/>
          <w:w w:val="95"/>
        </w:rPr>
        <w:t xml:space="preserve"> </w:t>
      </w:r>
      <w:r w:rsidR="00820A65">
        <w:rPr>
          <w:w w:val="95"/>
        </w:rPr>
        <w:t>Butera</w:t>
      </w:r>
      <w:r w:rsidR="00820A65">
        <w:rPr>
          <w:spacing w:val="4"/>
          <w:w w:val="95"/>
        </w:rPr>
        <w:t xml:space="preserve"> </w:t>
      </w:r>
      <w:r w:rsidR="00820A65">
        <w:rPr>
          <w:w w:val="95"/>
        </w:rPr>
        <w:t>in</w:t>
      </w:r>
      <w:r w:rsidR="00820A65">
        <w:rPr>
          <w:spacing w:val="-4"/>
          <w:w w:val="95"/>
        </w:rPr>
        <w:t xml:space="preserve"> </w:t>
      </w:r>
      <w:r w:rsidR="00820A65">
        <w:rPr>
          <w:w w:val="95"/>
        </w:rPr>
        <w:t>Via</w:t>
      </w:r>
      <w:r w:rsidR="00820A65">
        <w:rPr>
          <w:w w:val="95"/>
        </w:rPr>
        <w:tab/>
      </w:r>
      <w:r w:rsidR="00820A65">
        <w:rPr>
          <w:rFonts w:ascii="Courier New"/>
        </w:rPr>
        <w:t>n.</w:t>
      </w:r>
      <w:r w:rsidR="00225B2B">
        <w:rPr>
          <w:rFonts w:ascii="Courier New"/>
        </w:rPr>
        <w:t>___</w:t>
      </w:r>
      <w:r w:rsidR="00820A65" w:rsidRPr="00853E22">
        <w:rPr>
          <w:rFonts w:ascii="Courier New"/>
        </w:rPr>
        <w:tab/>
      </w:r>
    </w:p>
    <w:p w:rsidR="00A956D4" w:rsidRPr="00C70898" w:rsidRDefault="00820A65" w:rsidP="00C70898">
      <w:pPr>
        <w:tabs>
          <w:tab w:val="left" w:pos="5766"/>
          <w:tab w:val="left" w:pos="10435"/>
        </w:tabs>
        <w:spacing w:line="263" w:lineRule="exact"/>
        <w:ind w:left="1040"/>
        <w:rPr>
          <w:rFonts w:ascii="Times New Roman"/>
          <w:sz w:val="2"/>
        </w:rPr>
      </w:pPr>
      <w:r>
        <w:rPr>
          <w:rFonts w:ascii="Times New Roman"/>
          <w:sz w:val="25"/>
        </w:rPr>
        <w:t>Telefono</w:t>
      </w:r>
      <w:r>
        <w:rPr>
          <w:rFonts w:ascii="Times New Roman"/>
          <w:sz w:val="25"/>
          <w:u w:val="single" w:color="0C080C"/>
        </w:rPr>
        <w:tab/>
      </w:r>
      <w:r>
        <w:rPr>
          <w:rFonts w:ascii="Times New Roman"/>
          <w:w w:val="95"/>
          <w:sz w:val="25"/>
        </w:rPr>
        <w:t>C.</w:t>
      </w:r>
      <w:r>
        <w:rPr>
          <w:rFonts w:ascii="Times New Roman"/>
          <w:spacing w:val="-5"/>
          <w:w w:val="95"/>
          <w:sz w:val="25"/>
        </w:rPr>
        <w:t xml:space="preserve"> </w:t>
      </w:r>
      <w:r>
        <w:rPr>
          <w:rFonts w:ascii="Times New Roman"/>
          <w:w w:val="95"/>
          <w:sz w:val="25"/>
        </w:rPr>
        <w:t>F</w:t>
      </w:r>
      <w:r w:rsidRPr="00C70898">
        <w:rPr>
          <w:rFonts w:ascii="Times New Roman"/>
          <w:w w:val="95"/>
          <w:sz w:val="25"/>
        </w:rPr>
        <w:t>.</w:t>
      </w:r>
      <w:r w:rsidRPr="00C70898">
        <w:rPr>
          <w:rFonts w:ascii="Times New Roman"/>
          <w:spacing w:val="23"/>
          <w:sz w:val="25"/>
        </w:rPr>
        <w:t xml:space="preserve"> </w:t>
      </w:r>
      <w:r w:rsidR="00C70898" w:rsidRPr="00C70898">
        <w:rPr>
          <w:rFonts w:ascii="Times New Roman"/>
          <w:w w:val="92"/>
          <w:sz w:val="25"/>
        </w:rPr>
        <w:t>_________________________________</w:t>
      </w:r>
    </w:p>
    <w:p w:rsidR="00A956D4" w:rsidRPr="00C70898" w:rsidRDefault="00A956D4">
      <w:pPr>
        <w:pStyle w:val="Corpotesto"/>
        <w:spacing w:before="2"/>
        <w:rPr>
          <w:rFonts w:ascii="Times New Roman"/>
          <w:sz w:val="15"/>
        </w:rPr>
      </w:pPr>
    </w:p>
    <w:p w:rsidR="00A956D4" w:rsidRDefault="00820A65">
      <w:pPr>
        <w:pStyle w:val="Titolo1"/>
        <w:tabs>
          <w:tab w:val="left" w:pos="4629"/>
        </w:tabs>
        <w:spacing w:before="90"/>
      </w:pPr>
      <w:r>
        <w:rPr>
          <w:w w:val="95"/>
        </w:rPr>
        <w:t>in</w:t>
      </w:r>
      <w:r>
        <w:rPr>
          <w:spacing w:val="-4"/>
          <w:w w:val="95"/>
        </w:rPr>
        <w:t xml:space="preserve"> </w:t>
      </w:r>
      <w:r>
        <w:rPr>
          <w:w w:val="95"/>
        </w:rPr>
        <w:t>qualità</w:t>
      </w:r>
      <w:r>
        <w:rPr>
          <w:spacing w:val="5"/>
          <w:w w:val="95"/>
        </w:rPr>
        <w:t xml:space="preserve"> </w:t>
      </w:r>
      <w:r>
        <w:rPr>
          <w:w w:val="95"/>
        </w:rPr>
        <w:t>di</w:t>
      </w:r>
      <w:r>
        <w:rPr>
          <w:spacing w:val="2"/>
          <w:w w:val="95"/>
        </w:rPr>
        <w:t xml:space="preserve"> </w:t>
      </w:r>
      <w:r>
        <w:rPr>
          <w:w w:val="95"/>
        </w:rPr>
        <w:t>genitore</w:t>
      </w:r>
      <w:r>
        <w:rPr>
          <w:spacing w:val="6"/>
          <w:w w:val="95"/>
        </w:rPr>
        <w:t xml:space="preserve"> </w:t>
      </w:r>
      <w:r>
        <w:rPr>
          <w:w w:val="95"/>
        </w:rPr>
        <w:t>di</w:t>
      </w:r>
      <w:r>
        <w:rPr>
          <w:spacing w:val="-3"/>
          <w:w w:val="95"/>
        </w:rPr>
        <w:t xml:space="preserve"> </w:t>
      </w:r>
      <w:r>
        <w:rPr>
          <w:w w:val="95"/>
        </w:rPr>
        <w:t>n.</w:t>
      </w:r>
      <w:r>
        <w:rPr>
          <w:w w:val="95"/>
          <w:u w:val="single"/>
        </w:rPr>
        <w:tab/>
      </w:r>
      <w:r>
        <w:rPr>
          <w:w w:val="95"/>
        </w:rPr>
        <w:t>figli</w:t>
      </w:r>
      <w:r>
        <w:rPr>
          <w:spacing w:val="10"/>
          <w:w w:val="95"/>
        </w:rPr>
        <w:t xml:space="preserve"> </w:t>
      </w:r>
      <w:r>
        <w:rPr>
          <w:w w:val="95"/>
        </w:rPr>
        <w:t>minori</w:t>
      </w:r>
      <w:r>
        <w:rPr>
          <w:spacing w:val="-2"/>
          <w:w w:val="95"/>
        </w:rPr>
        <w:t xml:space="preserve"> </w:t>
      </w:r>
      <w:r>
        <w:rPr>
          <w:w w:val="95"/>
        </w:rPr>
        <w:t>che</w:t>
      </w:r>
      <w:r>
        <w:rPr>
          <w:spacing w:val="-2"/>
          <w:w w:val="95"/>
        </w:rPr>
        <w:t xml:space="preserve"> </w:t>
      </w:r>
      <w:r>
        <w:rPr>
          <w:w w:val="95"/>
        </w:rPr>
        <w:t>frequentano</w:t>
      </w:r>
      <w:r>
        <w:rPr>
          <w:spacing w:val="-2"/>
          <w:w w:val="95"/>
        </w:rPr>
        <w:t xml:space="preserve"> </w:t>
      </w:r>
      <w:r>
        <w:rPr>
          <w:w w:val="95"/>
        </w:rPr>
        <w:t>la</w:t>
      </w:r>
      <w:r>
        <w:rPr>
          <w:spacing w:val="-4"/>
          <w:w w:val="95"/>
        </w:rPr>
        <w:t xml:space="preserve"> </w:t>
      </w:r>
      <w:r>
        <w:rPr>
          <w:w w:val="95"/>
        </w:rPr>
        <w:t>scuola</w:t>
      </w:r>
      <w:r>
        <w:rPr>
          <w:spacing w:val="-3"/>
          <w:w w:val="95"/>
        </w:rPr>
        <w:t xml:space="preserve"> </w:t>
      </w:r>
      <w:r>
        <w:rPr>
          <w:w w:val="95"/>
        </w:rPr>
        <w:t>dell’Infanzia</w:t>
      </w:r>
    </w:p>
    <w:p w:rsidR="00A956D4" w:rsidRDefault="00A956D4">
      <w:pPr>
        <w:pStyle w:val="Corpotesto"/>
        <w:spacing w:before="5"/>
        <w:rPr>
          <w:rFonts w:ascii="Times New Roman"/>
          <w:sz w:val="30"/>
        </w:rPr>
      </w:pPr>
    </w:p>
    <w:p w:rsidR="00D12919" w:rsidRDefault="00820A65" w:rsidP="00D12919">
      <w:pPr>
        <w:ind w:left="1040"/>
      </w:pPr>
      <w:r>
        <w:rPr>
          <w:rFonts w:ascii="Times New Roman"/>
          <w:sz w:val="25"/>
        </w:rPr>
        <w:t>Nome</w:t>
      </w:r>
      <w:r>
        <w:rPr>
          <w:rFonts w:ascii="Times New Roman"/>
          <w:spacing w:val="-3"/>
          <w:sz w:val="25"/>
        </w:rPr>
        <w:t xml:space="preserve"> </w:t>
      </w:r>
      <w:r>
        <w:rPr>
          <w:rFonts w:ascii="Times New Roman"/>
          <w:sz w:val="25"/>
        </w:rPr>
        <w:t>e</w:t>
      </w:r>
      <w:r>
        <w:rPr>
          <w:rFonts w:ascii="Times New Roman"/>
          <w:spacing w:val="-3"/>
          <w:sz w:val="25"/>
        </w:rPr>
        <w:t xml:space="preserve"> </w:t>
      </w:r>
      <w:r>
        <w:rPr>
          <w:rFonts w:ascii="Times New Roman"/>
          <w:sz w:val="25"/>
        </w:rPr>
        <w:t>cognome</w:t>
      </w:r>
      <w:r>
        <w:rPr>
          <w:rFonts w:ascii="Times New Roman"/>
          <w:spacing w:val="-2"/>
          <w:sz w:val="25"/>
        </w:rPr>
        <w:t xml:space="preserve"> </w:t>
      </w:r>
      <w:r>
        <w:rPr>
          <w:rFonts w:ascii="Times New Roman"/>
          <w:sz w:val="25"/>
        </w:rPr>
        <w:t>dei/</w:t>
      </w:r>
      <w:r>
        <w:rPr>
          <w:rFonts w:ascii="Times New Roman"/>
          <w:spacing w:val="-3"/>
          <w:sz w:val="25"/>
        </w:rPr>
        <w:t xml:space="preserve"> </w:t>
      </w:r>
      <w:r>
        <w:rPr>
          <w:rFonts w:ascii="Times New Roman"/>
          <w:sz w:val="25"/>
        </w:rPr>
        <w:t>del</w:t>
      </w:r>
      <w:r>
        <w:rPr>
          <w:rFonts w:ascii="Times New Roman"/>
          <w:spacing w:val="-2"/>
          <w:sz w:val="25"/>
        </w:rPr>
        <w:t xml:space="preserve"> </w:t>
      </w:r>
      <w:proofErr w:type="gramStart"/>
      <w:r w:rsidR="00CD5599">
        <w:rPr>
          <w:rFonts w:ascii="Times New Roman"/>
          <w:sz w:val="25"/>
        </w:rPr>
        <w:t>minore:_</w:t>
      </w:r>
      <w:proofErr w:type="gramEnd"/>
      <w:r w:rsidR="00CD5599">
        <w:rPr>
          <w:rFonts w:ascii="Times New Roman"/>
          <w:sz w:val="25"/>
        </w:rPr>
        <w:t>______</w:t>
      </w:r>
      <w:r w:rsidR="00D12919">
        <w:rPr>
          <w:rFonts w:ascii="Times New Roman"/>
          <w:sz w:val="25"/>
        </w:rPr>
        <w:t>_________________________________________</w:t>
      </w:r>
    </w:p>
    <w:p w:rsidR="00CD5599" w:rsidRDefault="00CD5599" w:rsidP="00D12919">
      <w:pPr>
        <w:pStyle w:val="Corpotesto"/>
        <w:rPr>
          <w:rFonts w:ascii="Times New Roman"/>
          <w:sz w:val="17"/>
        </w:rPr>
      </w:pPr>
    </w:p>
    <w:p w:rsidR="00A956D4" w:rsidRDefault="00A17B43" w:rsidP="00D12919">
      <w:pPr>
        <w:pStyle w:val="Corpotesto"/>
        <w:rPr>
          <w:rFonts w:ascii="Times New Roman"/>
          <w:sz w:val="17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718820</wp:posOffset>
                </wp:positionH>
                <wp:positionV relativeFrom="paragraph">
                  <wp:posOffset>180975</wp:posOffset>
                </wp:positionV>
                <wp:extent cx="6089015" cy="1270"/>
                <wp:effectExtent l="0" t="0" r="0" b="0"/>
                <wp:wrapTopAndBottom/>
                <wp:docPr id="4" name="Freeform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8901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89"/>
                            <a:gd name="T2" fmla="+- 0 10721 1133"/>
                            <a:gd name="T3" fmla="*/ T2 w 958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89">
                              <a:moveTo>
                                <a:pt x="0" y="0"/>
                              </a:moveTo>
                              <a:lnTo>
                                <a:pt x="9588" y="0"/>
                              </a:lnTo>
                            </a:path>
                          </a:pathLst>
                        </a:custGeom>
                        <a:noFill/>
                        <a:ln w="50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A3011" id="Freeform 9" o:spid="_x0000_s1026" style="position:absolute;margin-left:56.6pt;margin-top:14.25pt;width:479.4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8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" path="m,l9588,e" filled="f" strokeweight=".14056mm">
                <v:path arrowok="t" o:connecttype="custom" o:connectlocs="0,0;6088380,0" o:connectangles="0,0"/>
                <w10:wrap type="topAndBottom" anchorx="page"/>
              </v:shape>
            </w:pict>
          </mc:Fallback>
        </mc:AlternateContent>
      </w:r>
    </w:p>
    <w:p w:rsidR="00A956D4" w:rsidRDefault="00820A65">
      <w:pPr>
        <w:pStyle w:val="Titolo1"/>
        <w:spacing w:before="89"/>
        <w:ind w:left="289"/>
        <w:jc w:val="center"/>
      </w:pPr>
      <w:r>
        <w:t>C H</w:t>
      </w:r>
      <w:r>
        <w:rPr>
          <w:spacing w:val="-1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E</w:t>
      </w:r>
      <w:r>
        <w:rPr>
          <w:spacing w:val="13"/>
        </w:rPr>
        <w:t xml:space="preserve"> </w:t>
      </w:r>
      <w:r>
        <w:t>D</w:t>
      </w:r>
      <w:r>
        <w:rPr>
          <w:spacing w:val="1"/>
        </w:rPr>
        <w:t xml:space="preserve"> </w:t>
      </w:r>
      <w:r>
        <w:t>E</w:t>
      </w:r>
    </w:p>
    <w:p w:rsidR="00A956D4" w:rsidRDefault="00A956D4">
      <w:pPr>
        <w:pStyle w:val="Corpotesto"/>
        <w:spacing w:before="2"/>
        <w:rPr>
          <w:rFonts w:ascii="Times New Roman"/>
          <w:sz w:val="22"/>
        </w:rPr>
      </w:pPr>
    </w:p>
    <w:p w:rsidR="00A956D4" w:rsidRPr="00AA5D40" w:rsidRDefault="00820A65" w:rsidP="00DC0D44">
      <w:pPr>
        <w:pStyle w:val="Paragrafoelenco"/>
        <w:numPr>
          <w:ilvl w:val="0"/>
          <w:numId w:val="1"/>
        </w:numPr>
        <w:tabs>
          <w:tab w:val="left" w:pos="1842"/>
          <w:tab w:val="left" w:pos="4417"/>
          <w:tab w:val="left" w:pos="6575"/>
        </w:tabs>
        <w:ind w:left="1837" w:right="195" w:hanging="357"/>
        <w:jc w:val="left"/>
        <w:rPr>
          <w:rFonts w:ascii="Times New Roman" w:hAnsi="Times New Roman" w:cs="Times New Roman"/>
          <w:sz w:val="24"/>
        </w:rPr>
      </w:pPr>
      <w:proofErr w:type="spellStart"/>
      <w:r w:rsidRPr="00AA5D40">
        <w:rPr>
          <w:rFonts w:ascii="Times New Roman" w:hAnsi="Times New Roman" w:cs="Times New Roman"/>
          <w:sz w:val="24"/>
        </w:rPr>
        <w:t>che</w:t>
      </w:r>
      <w:proofErr w:type="spellEnd"/>
      <w:r w:rsidRPr="00AA5D40">
        <w:rPr>
          <w:rFonts w:ascii="Times New Roman" w:hAnsi="Times New Roman" w:cs="Times New Roman"/>
          <w:spacing w:val="-2"/>
          <w:sz w:val="24"/>
        </w:rPr>
        <w:t xml:space="preserve"> </w:t>
      </w:r>
      <w:r w:rsidRPr="00AA5D40">
        <w:rPr>
          <w:rFonts w:ascii="Times New Roman" w:hAnsi="Times New Roman" w:cs="Times New Roman"/>
          <w:sz w:val="24"/>
        </w:rPr>
        <w:t>mio/</w:t>
      </w:r>
      <w:proofErr w:type="gramStart"/>
      <w:r w:rsidR="00DC0D44" w:rsidRPr="00AA5D40">
        <w:rPr>
          <w:rFonts w:ascii="Times New Roman" w:hAnsi="Times New Roman" w:cs="Times New Roman"/>
          <w:sz w:val="24"/>
        </w:rPr>
        <w:t>miei  figlio</w:t>
      </w:r>
      <w:proofErr w:type="gramEnd"/>
      <w:r w:rsidR="00DC0D44" w:rsidRPr="00AA5D40">
        <w:rPr>
          <w:rFonts w:ascii="Times New Roman" w:hAnsi="Times New Roman" w:cs="Times New Roman"/>
          <w:sz w:val="24"/>
        </w:rPr>
        <w:t xml:space="preserve">/figli  </w:t>
      </w:r>
      <w:r w:rsidRPr="00AA5D40">
        <w:rPr>
          <w:rFonts w:ascii="Times New Roman" w:hAnsi="Times New Roman" w:cs="Times New Roman"/>
          <w:sz w:val="24"/>
        </w:rPr>
        <w:t>usufruisca/</w:t>
      </w:r>
      <w:r w:rsidR="00DC0D44" w:rsidRPr="00AA5D40">
        <w:rPr>
          <w:rFonts w:ascii="Times New Roman" w:hAnsi="Times New Roman" w:cs="Times New Roman"/>
          <w:sz w:val="24"/>
        </w:rPr>
        <w:t>usufruisco</w:t>
      </w:r>
      <w:r w:rsidRPr="00AA5D40">
        <w:rPr>
          <w:rFonts w:ascii="Times New Roman" w:hAnsi="Times New Roman" w:cs="Times New Roman"/>
          <w:sz w:val="24"/>
        </w:rPr>
        <w:t>no</w:t>
      </w:r>
      <w:r w:rsidR="00DC0D44" w:rsidRPr="00AA5D40">
        <w:rPr>
          <w:rFonts w:ascii="Times New Roman" w:hAnsi="Times New Roman" w:cs="Times New Roman"/>
          <w:sz w:val="24"/>
        </w:rPr>
        <w:t xml:space="preserve"> </w:t>
      </w:r>
      <w:r w:rsidRPr="00AA5D40">
        <w:rPr>
          <w:rFonts w:ascii="Times New Roman" w:hAnsi="Times New Roman" w:cs="Times New Roman"/>
          <w:sz w:val="24"/>
        </w:rPr>
        <w:t>del servizio mensa</w:t>
      </w:r>
      <w:r w:rsidRPr="00AA5D40">
        <w:rPr>
          <w:rFonts w:ascii="Times New Roman" w:hAnsi="Times New Roman" w:cs="Times New Roman"/>
          <w:spacing w:val="1"/>
          <w:sz w:val="24"/>
        </w:rPr>
        <w:t xml:space="preserve"> </w:t>
      </w:r>
      <w:r w:rsidRPr="00AA5D40">
        <w:rPr>
          <w:rFonts w:ascii="Times New Roman" w:hAnsi="Times New Roman" w:cs="Times New Roman"/>
          <w:sz w:val="24"/>
        </w:rPr>
        <w:t>per l’anno</w:t>
      </w:r>
      <w:r w:rsidR="00DC0D44" w:rsidRPr="00AA5D40">
        <w:rPr>
          <w:rFonts w:ascii="Times New Roman" w:hAnsi="Times New Roman" w:cs="Times New Roman"/>
          <w:sz w:val="24"/>
        </w:rPr>
        <w:t xml:space="preserve"> </w:t>
      </w:r>
      <w:r w:rsidRPr="00AA5D40">
        <w:rPr>
          <w:rFonts w:ascii="Times New Roman" w:hAnsi="Times New Roman" w:cs="Times New Roman"/>
          <w:spacing w:val="-61"/>
          <w:sz w:val="24"/>
        </w:rPr>
        <w:t xml:space="preserve"> </w:t>
      </w:r>
      <w:r w:rsidRPr="00AA5D40">
        <w:rPr>
          <w:rFonts w:ascii="Times New Roman" w:hAnsi="Times New Roman" w:cs="Times New Roman"/>
          <w:sz w:val="24"/>
        </w:rPr>
        <w:t>scolastico</w:t>
      </w:r>
      <w:r w:rsidRPr="00AA5D40">
        <w:rPr>
          <w:rFonts w:ascii="Times New Roman" w:hAnsi="Times New Roman" w:cs="Times New Roman"/>
          <w:spacing w:val="2"/>
          <w:sz w:val="24"/>
        </w:rPr>
        <w:t xml:space="preserve"> </w:t>
      </w:r>
      <w:r w:rsidRPr="00AA5D40">
        <w:rPr>
          <w:rFonts w:ascii="Times New Roman" w:hAnsi="Times New Roman" w:cs="Times New Roman"/>
          <w:sz w:val="24"/>
        </w:rPr>
        <w:t>202</w:t>
      </w:r>
      <w:r w:rsidR="00697EB8" w:rsidRPr="00AA5D40">
        <w:rPr>
          <w:rFonts w:ascii="Times New Roman" w:hAnsi="Times New Roman" w:cs="Times New Roman"/>
          <w:sz w:val="24"/>
        </w:rPr>
        <w:t>5</w:t>
      </w:r>
      <w:r w:rsidRPr="00AA5D40">
        <w:rPr>
          <w:rFonts w:ascii="Times New Roman" w:hAnsi="Times New Roman" w:cs="Times New Roman"/>
          <w:sz w:val="24"/>
        </w:rPr>
        <w:t>/202</w:t>
      </w:r>
      <w:r w:rsidR="00697EB8" w:rsidRPr="00AA5D40">
        <w:rPr>
          <w:rFonts w:ascii="Times New Roman" w:hAnsi="Times New Roman" w:cs="Times New Roman"/>
          <w:sz w:val="24"/>
        </w:rPr>
        <w:t>6</w:t>
      </w:r>
      <w:r w:rsidR="00DC0D44" w:rsidRPr="00AA5D40">
        <w:rPr>
          <w:rFonts w:ascii="Times New Roman" w:hAnsi="Times New Roman" w:cs="Times New Roman"/>
          <w:sz w:val="24"/>
        </w:rPr>
        <w:t>.</w:t>
      </w:r>
    </w:p>
    <w:p w:rsidR="00DC0D44" w:rsidRDefault="00DC0D44" w:rsidP="00DC0D44">
      <w:pPr>
        <w:pStyle w:val="Paragrafoelenco"/>
        <w:tabs>
          <w:tab w:val="left" w:pos="1842"/>
          <w:tab w:val="left" w:pos="4417"/>
          <w:tab w:val="left" w:pos="6575"/>
        </w:tabs>
        <w:ind w:left="1837" w:right="1349" w:firstLine="0"/>
        <w:jc w:val="left"/>
        <w:rPr>
          <w:sz w:val="24"/>
        </w:rPr>
      </w:pPr>
    </w:p>
    <w:p w:rsidR="00A956D4" w:rsidRDefault="00820A65" w:rsidP="00740A9C">
      <w:pPr>
        <w:pStyle w:val="Titolo1"/>
        <w:tabs>
          <w:tab w:val="left" w:pos="9639"/>
        </w:tabs>
        <w:spacing w:line="281" w:lineRule="exact"/>
        <w:ind w:left="268"/>
        <w:jc w:val="center"/>
      </w:pPr>
      <w:r>
        <w:rPr>
          <w:w w:val="135"/>
        </w:rPr>
        <w:t>DICHIARA</w:t>
      </w:r>
    </w:p>
    <w:p w:rsidR="00A956D4" w:rsidRDefault="00820A65" w:rsidP="00AA5D40">
      <w:pPr>
        <w:spacing w:before="8" w:line="400" w:lineRule="atLeast"/>
        <w:ind w:leftChars="450" w:left="991" w:right="478" w:hanging="1"/>
        <w:rPr>
          <w:rFonts w:ascii="Times New Roman"/>
          <w:sz w:val="25"/>
        </w:rPr>
      </w:pPr>
      <w:r>
        <w:rPr>
          <w:rFonts w:ascii="Times New Roman"/>
          <w:sz w:val="25"/>
        </w:rPr>
        <w:t xml:space="preserve">Dichiarazioni rese ai sensi degli artt. </w:t>
      </w:r>
      <w:r w:rsidR="00A20C38">
        <w:rPr>
          <w:rFonts w:ascii="Times New Roman"/>
          <w:sz w:val="25"/>
        </w:rPr>
        <w:t xml:space="preserve">75 e 76 del D.P.R. n. 445/2000. </w:t>
      </w:r>
      <w:r>
        <w:rPr>
          <w:rFonts w:ascii="Times New Roman"/>
          <w:sz w:val="25"/>
        </w:rPr>
        <w:t>di aver</w:t>
      </w:r>
      <w:r>
        <w:rPr>
          <w:rFonts w:ascii="Times New Roman"/>
          <w:spacing w:val="10"/>
          <w:sz w:val="25"/>
        </w:rPr>
        <w:t xml:space="preserve"> </w:t>
      </w:r>
      <w:r>
        <w:rPr>
          <w:rFonts w:ascii="Times New Roman"/>
          <w:sz w:val="25"/>
        </w:rPr>
        <w:t>preso</w:t>
      </w:r>
      <w:r>
        <w:rPr>
          <w:rFonts w:ascii="Times New Roman"/>
          <w:spacing w:val="6"/>
          <w:sz w:val="25"/>
        </w:rPr>
        <w:t xml:space="preserve"> </w:t>
      </w:r>
      <w:r>
        <w:rPr>
          <w:rFonts w:ascii="Times New Roman"/>
          <w:sz w:val="25"/>
        </w:rPr>
        <w:t xml:space="preserve">visione:                          </w:t>
      </w:r>
    </w:p>
    <w:p w:rsidR="00A956D4" w:rsidRDefault="00820A65">
      <w:pPr>
        <w:pStyle w:val="Titolo1"/>
        <w:numPr>
          <w:ilvl w:val="1"/>
          <w:numId w:val="1"/>
        </w:numPr>
        <w:tabs>
          <w:tab w:val="left" w:pos="2125"/>
          <w:tab w:val="left" w:pos="2126"/>
        </w:tabs>
        <w:spacing w:line="277" w:lineRule="exact"/>
        <w:ind w:hanging="361"/>
      </w:pPr>
      <w:r>
        <w:rPr>
          <w:w w:val="95"/>
        </w:rPr>
        <w:t>della</w:t>
      </w:r>
      <w:r>
        <w:rPr>
          <w:spacing w:val="-4"/>
          <w:w w:val="95"/>
        </w:rPr>
        <w:t xml:space="preserve"> </w:t>
      </w:r>
      <w:r>
        <w:rPr>
          <w:w w:val="95"/>
        </w:rPr>
        <w:t>Deliberazione</w:t>
      </w:r>
      <w:r>
        <w:rPr>
          <w:spacing w:val="23"/>
          <w:w w:val="95"/>
        </w:rPr>
        <w:t xml:space="preserve"> </w:t>
      </w:r>
      <w:r>
        <w:rPr>
          <w:w w:val="95"/>
        </w:rPr>
        <w:t>della</w:t>
      </w:r>
      <w:r>
        <w:rPr>
          <w:spacing w:val="2"/>
          <w:w w:val="95"/>
        </w:rPr>
        <w:t xml:space="preserve"> </w:t>
      </w:r>
      <w:r>
        <w:rPr>
          <w:w w:val="95"/>
        </w:rPr>
        <w:t>G.M.</w:t>
      </w:r>
      <w:r>
        <w:rPr>
          <w:spacing w:val="3"/>
          <w:w w:val="95"/>
        </w:rPr>
        <w:t xml:space="preserve"> </w:t>
      </w:r>
      <w:r>
        <w:rPr>
          <w:w w:val="95"/>
        </w:rPr>
        <w:t>n___/202</w:t>
      </w:r>
      <w:r w:rsidR="00697EB8">
        <w:rPr>
          <w:w w:val="95"/>
        </w:rPr>
        <w:t>5</w:t>
      </w:r>
      <w:r>
        <w:rPr>
          <w:w w:val="95"/>
        </w:rPr>
        <w:t>;</w:t>
      </w:r>
    </w:p>
    <w:p w:rsidR="00A956D4" w:rsidRDefault="00820A65">
      <w:pPr>
        <w:pStyle w:val="Paragrafoelenco"/>
        <w:numPr>
          <w:ilvl w:val="1"/>
          <w:numId w:val="1"/>
        </w:numPr>
        <w:tabs>
          <w:tab w:val="left" w:pos="2125"/>
          <w:tab w:val="left" w:pos="2126"/>
        </w:tabs>
        <w:spacing w:line="278" w:lineRule="exact"/>
        <w:ind w:hanging="361"/>
        <w:jc w:val="left"/>
        <w:rPr>
          <w:rFonts w:ascii="Times New Roman" w:hAnsi="Times New Roman"/>
          <w:sz w:val="25"/>
        </w:rPr>
      </w:pPr>
      <w:r>
        <w:rPr>
          <w:rFonts w:ascii="Times New Roman" w:hAnsi="Times New Roman"/>
          <w:sz w:val="25"/>
        </w:rPr>
        <w:t>dell’avviso</w:t>
      </w:r>
      <w:r>
        <w:rPr>
          <w:rFonts w:ascii="Times New Roman" w:hAnsi="Times New Roman"/>
          <w:spacing w:val="18"/>
          <w:sz w:val="25"/>
        </w:rPr>
        <w:t xml:space="preserve"> </w:t>
      </w:r>
      <w:r>
        <w:rPr>
          <w:rFonts w:ascii="Times New Roman" w:hAnsi="Times New Roman"/>
          <w:sz w:val="25"/>
        </w:rPr>
        <w:t>pubblico;</w:t>
      </w:r>
    </w:p>
    <w:p w:rsidR="00A956D4" w:rsidRDefault="00820A65" w:rsidP="0078054D">
      <w:pPr>
        <w:pStyle w:val="Titolo1"/>
        <w:numPr>
          <w:ilvl w:val="1"/>
          <w:numId w:val="1"/>
        </w:numPr>
        <w:tabs>
          <w:tab w:val="left" w:pos="2125"/>
          <w:tab w:val="left" w:pos="2126"/>
        </w:tabs>
        <w:spacing w:before="5" w:line="230" w:lineRule="auto"/>
        <w:ind w:right="195"/>
      </w:pPr>
      <w:r>
        <w:rPr>
          <w:w w:val="95"/>
        </w:rPr>
        <w:t>che il</w:t>
      </w:r>
      <w:r>
        <w:rPr>
          <w:spacing w:val="-2"/>
          <w:w w:val="95"/>
        </w:rPr>
        <w:t xml:space="preserve"> </w:t>
      </w:r>
      <w:r>
        <w:rPr>
          <w:w w:val="95"/>
        </w:rPr>
        <w:t>proprio</w:t>
      </w:r>
      <w:r>
        <w:rPr>
          <w:spacing w:val="18"/>
          <w:w w:val="95"/>
        </w:rPr>
        <w:t xml:space="preserve"> </w:t>
      </w:r>
      <w:r>
        <w:rPr>
          <w:w w:val="95"/>
        </w:rPr>
        <w:t>nucleo</w:t>
      </w:r>
      <w:r>
        <w:rPr>
          <w:spacing w:val="5"/>
          <w:w w:val="95"/>
        </w:rPr>
        <w:t xml:space="preserve"> </w:t>
      </w:r>
      <w:r>
        <w:rPr>
          <w:w w:val="95"/>
        </w:rPr>
        <w:t>familiare</w:t>
      </w:r>
      <w:r>
        <w:rPr>
          <w:spacing w:val="7"/>
          <w:w w:val="95"/>
        </w:rPr>
        <w:t xml:space="preserve"> </w:t>
      </w:r>
      <w:r>
        <w:rPr>
          <w:w w:val="95"/>
        </w:rPr>
        <w:t>è</w:t>
      </w:r>
      <w:r>
        <w:rPr>
          <w:spacing w:val="-6"/>
          <w:w w:val="95"/>
        </w:rPr>
        <w:t xml:space="preserve"> </w:t>
      </w:r>
      <w:r>
        <w:rPr>
          <w:w w:val="95"/>
        </w:rPr>
        <w:t>formato</w:t>
      </w:r>
      <w:r>
        <w:rPr>
          <w:spacing w:val="18"/>
          <w:w w:val="95"/>
        </w:rPr>
        <w:t xml:space="preserve"> </w:t>
      </w:r>
      <w:r>
        <w:rPr>
          <w:w w:val="95"/>
        </w:rPr>
        <w:t>dai</w:t>
      </w:r>
      <w:r>
        <w:rPr>
          <w:spacing w:val="1"/>
          <w:w w:val="95"/>
        </w:rPr>
        <w:t xml:space="preserve"> </w:t>
      </w:r>
      <w:r>
        <w:rPr>
          <w:w w:val="95"/>
        </w:rPr>
        <w:t>seguenti</w:t>
      </w:r>
      <w:r>
        <w:rPr>
          <w:spacing w:val="1"/>
          <w:w w:val="95"/>
        </w:rPr>
        <w:t xml:space="preserve"> </w:t>
      </w:r>
      <w:r>
        <w:rPr>
          <w:w w:val="95"/>
        </w:rPr>
        <w:t>componenti:(compreso</w:t>
      </w:r>
      <w:r>
        <w:rPr>
          <w:spacing w:val="54"/>
          <w:w w:val="95"/>
        </w:rPr>
        <w:t xml:space="preserve"> </w:t>
      </w:r>
      <w:r>
        <w:rPr>
          <w:w w:val="95"/>
        </w:rPr>
        <w:t>il/la</w:t>
      </w:r>
      <w:r>
        <w:rPr>
          <w:spacing w:val="28"/>
          <w:w w:val="95"/>
        </w:rPr>
        <w:t xml:space="preserve"> </w:t>
      </w:r>
      <w:r>
        <w:rPr>
          <w:w w:val="95"/>
        </w:rPr>
        <w:t>sottoscritto/a</w:t>
      </w:r>
      <w:r>
        <w:rPr>
          <w:spacing w:val="13"/>
          <w:w w:val="95"/>
        </w:rPr>
        <w:t xml:space="preserve"> </w:t>
      </w:r>
      <w:r>
        <w:rPr>
          <w:w w:val="95"/>
        </w:rPr>
        <w:t>da</w:t>
      </w:r>
      <w:r>
        <w:rPr>
          <w:spacing w:val="26"/>
          <w:w w:val="95"/>
        </w:rPr>
        <w:t xml:space="preserve"> </w:t>
      </w:r>
      <w:r>
        <w:rPr>
          <w:w w:val="95"/>
        </w:rPr>
        <w:t>inserire</w:t>
      </w:r>
      <w:r>
        <w:rPr>
          <w:spacing w:val="44"/>
          <w:w w:val="95"/>
        </w:rPr>
        <w:t xml:space="preserve"> </w:t>
      </w:r>
      <w:r>
        <w:rPr>
          <w:w w:val="95"/>
        </w:rPr>
        <w:t>al</w:t>
      </w:r>
      <w:r>
        <w:rPr>
          <w:spacing w:val="30"/>
          <w:w w:val="95"/>
        </w:rPr>
        <w:t xml:space="preserve"> </w:t>
      </w:r>
      <w:r>
        <w:rPr>
          <w:w w:val="95"/>
        </w:rPr>
        <w:t>n.</w:t>
      </w:r>
      <w:r>
        <w:rPr>
          <w:spacing w:val="24"/>
          <w:w w:val="95"/>
        </w:rPr>
        <w:t xml:space="preserve"> </w:t>
      </w:r>
      <w:r>
        <w:rPr>
          <w:w w:val="95"/>
        </w:rPr>
        <w:t>1)</w:t>
      </w:r>
    </w:p>
    <w:p w:rsidR="00A956D4" w:rsidRDefault="00A956D4">
      <w:pPr>
        <w:pStyle w:val="Corpotesto"/>
        <w:spacing w:before="8"/>
        <w:rPr>
          <w:rFonts w:ascii="Times New Roman"/>
          <w:sz w:val="24"/>
        </w:rPr>
      </w:pPr>
    </w:p>
    <w:tbl>
      <w:tblPr>
        <w:tblW w:w="0" w:type="auto"/>
        <w:tblInd w:w="1110" w:type="dxa"/>
        <w:tblBorders>
          <w:top w:val="single" w:sz="6" w:space="0" w:color="0C0C0C"/>
          <w:left w:val="single" w:sz="6" w:space="0" w:color="0C0C0C"/>
          <w:bottom w:val="single" w:sz="6" w:space="0" w:color="0C0C0C"/>
          <w:right w:val="single" w:sz="6" w:space="0" w:color="0C0C0C"/>
          <w:insideH w:val="single" w:sz="6" w:space="0" w:color="0C0C0C"/>
          <w:insideV w:val="single" w:sz="6" w:space="0" w:color="0C0C0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0"/>
        <w:gridCol w:w="4448"/>
        <w:gridCol w:w="2458"/>
        <w:gridCol w:w="2492"/>
      </w:tblGrid>
      <w:tr w:rsidR="00A956D4">
        <w:trPr>
          <w:trHeight w:val="925"/>
        </w:trPr>
        <w:tc>
          <w:tcPr>
            <w:tcW w:w="490" w:type="dxa"/>
          </w:tcPr>
          <w:p w:rsidR="00A956D4" w:rsidRDefault="00A956D4">
            <w:pPr>
              <w:pStyle w:val="TableParagraph"/>
              <w:spacing w:before="2"/>
              <w:rPr>
                <w:rFonts w:ascii="Times New Roman"/>
                <w:sz w:val="21"/>
              </w:rPr>
            </w:pPr>
          </w:p>
          <w:p w:rsidR="00A956D4" w:rsidRDefault="00820A65">
            <w:pPr>
              <w:pStyle w:val="TableParagraph"/>
              <w:ind w:right="122"/>
              <w:jc w:val="right"/>
              <w:rPr>
                <w:sz w:val="25"/>
              </w:rPr>
            </w:pPr>
            <w:r>
              <w:rPr>
                <w:sz w:val="25"/>
              </w:rPr>
              <w:t>N.</w:t>
            </w: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spacing w:before="5"/>
              <w:rPr>
                <w:rFonts w:ascii="Times New Roman"/>
                <w:sz w:val="23"/>
              </w:rPr>
            </w:pPr>
          </w:p>
          <w:p w:rsidR="00A956D4" w:rsidRDefault="00820A65">
            <w:pPr>
              <w:pStyle w:val="TableParagraph"/>
              <w:spacing w:before="1"/>
              <w:ind w:left="1141"/>
              <w:rPr>
                <w:sz w:val="25"/>
              </w:rPr>
            </w:pPr>
            <w:r>
              <w:rPr>
                <w:w w:val="95"/>
                <w:sz w:val="25"/>
              </w:rPr>
              <w:t>COGNOME</w:t>
            </w:r>
            <w:r>
              <w:rPr>
                <w:spacing w:val="18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E</w:t>
            </w:r>
            <w:r>
              <w:rPr>
                <w:spacing w:val="-8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NOME</w:t>
            </w: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spacing w:before="3"/>
              <w:rPr>
                <w:rFonts w:ascii="Times New Roman"/>
                <w:sz w:val="23"/>
              </w:rPr>
            </w:pPr>
          </w:p>
          <w:p w:rsidR="00A956D4" w:rsidRDefault="00820A65">
            <w:pPr>
              <w:pStyle w:val="TableParagraph"/>
              <w:spacing w:line="298" w:lineRule="exact"/>
              <w:ind w:left="203"/>
              <w:rPr>
                <w:sz w:val="25"/>
              </w:rPr>
            </w:pPr>
            <w:r>
              <w:rPr>
                <w:w w:val="95"/>
                <w:sz w:val="25"/>
              </w:rPr>
              <w:t>LUOGO</w:t>
            </w:r>
            <w:r>
              <w:rPr>
                <w:spacing w:val="9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E</w:t>
            </w:r>
            <w:r>
              <w:rPr>
                <w:spacing w:val="-3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DATA</w:t>
            </w:r>
            <w:r>
              <w:rPr>
                <w:spacing w:val="3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DI</w:t>
            </w:r>
          </w:p>
          <w:p w:rsidR="00A956D4" w:rsidRDefault="00820A65">
            <w:pPr>
              <w:pStyle w:val="TableParagraph"/>
              <w:spacing w:line="298" w:lineRule="exact"/>
              <w:ind w:left="736"/>
              <w:rPr>
                <w:sz w:val="25"/>
              </w:rPr>
            </w:pPr>
            <w:r>
              <w:rPr>
                <w:sz w:val="25"/>
              </w:rPr>
              <w:t>NASCITA</w:t>
            </w: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spacing w:before="3"/>
              <w:rPr>
                <w:rFonts w:ascii="Times New Roman"/>
                <w:sz w:val="24"/>
              </w:rPr>
            </w:pPr>
          </w:p>
          <w:p w:rsidR="00A956D4" w:rsidRDefault="00820A65">
            <w:pPr>
              <w:pStyle w:val="TableParagraph"/>
              <w:spacing w:before="1" w:line="228" w:lineRule="auto"/>
              <w:ind w:left="558" w:right="687" w:hanging="137"/>
              <w:rPr>
                <w:sz w:val="25"/>
              </w:rPr>
            </w:pPr>
            <w:r>
              <w:rPr>
                <w:w w:val="95"/>
                <w:sz w:val="25"/>
              </w:rPr>
              <w:t>RELAZIONE</w:t>
            </w:r>
            <w:r>
              <w:rPr>
                <w:spacing w:val="9"/>
                <w:w w:val="95"/>
                <w:sz w:val="25"/>
              </w:rPr>
              <w:t xml:space="preserve"> </w:t>
            </w:r>
            <w:r>
              <w:rPr>
                <w:w w:val="95"/>
                <w:sz w:val="25"/>
              </w:rPr>
              <w:t>DI</w:t>
            </w:r>
            <w:r>
              <w:rPr>
                <w:spacing w:val="-50"/>
                <w:w w:val="95"/>
                <w:sz w:val="25"/>
              </w:rPr>
              <w:t xml:space="preserve"> </w:t>
            </w:r>
            <w:r>
              <w:rPr>
                <w:sz w:val="25"/>
              </w:rPr>
              <w:t>PARENTELA</w:t>
            </w:r>
          </w:p>
        </w:tc>
      </w:tr>
      <w:tr w:rsidR="00A956D4">
        <w:trPr>
          <w:trHeight w:val="272"/>
        </w:trPr>
        <w:tc>
          <w:tcPr>
            <w:tcW w:w="490" w:type="dxa"/>
          </w:tcPr>
          <w:p w:rsidR="00A956D4" w:rsidRDefault="00820A65">
            <w:pPr>
              <w:pStyle w:val="TableParagraph"/>
              <w:spacing w:line="253" w:lineRule="exact"/>
              <w:ind w:right="108"/>
              <w:jc w:val="right"/>
              <w:rPr>
                <w:sz w:val="25"/>
              </w:rPr>
            </w:pPr>
            <w:r>
              <w:rPr>
                <w:w w:val="92"/>
                <w:sz w:val="25"/>
              </w:rPr>
              <w:t>1</w:t>
            </w: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956D4">
        <w:trPr>
          <w:trHeight w:val="268"/>
        </w:trPr>
        <w:tc>
          <w:tcPr>
            <w:tcW w:w="490" w:type="dxa"/>
          </w:tcPr>
          <w:p w:rsidR="00A956D4" w:rsidRDefault="00820A65">
            <w:pPr>
              <w:pStyle w:val="TableParagraph"/>
              <w:spacing w:line="248" w:lineRule="exact"/>
              <w:ind w:right="108"/>
              <w:jc w:val="right"/>
              <w:rPr>
                <w:sz w:val="25"/>
              </w:rPr>
            </w:pPr>
            <w:r>
              <w:rPr>
                <w:w w:val="88"/>
                <w:sz w:val="25"/>
              </w:rPr>
              <w:t>2</w:t>
            </w: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A956D4">
        <w:trPr>
          <w:trHeight w:val="275"/>
        </w:trPr>
        <w:tc>
          <w:tcPr>
            <w:tcW w:w="490" w:type="dxa"/>
          </w:tcPr>
          <w:p w:rsidR="00A956D4" w:rsidRDefault="00820A65">
            <w:pPr>
              <w:pStyle w:val="TableParagraph"/>
              <w:spacing w:line="255" w:lineRule="exact"/>
              <w:ind w:right="108"/>
              <w:jc w:val="right"/>
              <w:rPr>
                <w:sz w:val="25"/>
              </w:rPr>
            </w:pPr>
            <w:r>
              <w:rPr>
                <w:w w:val="88"/>
                <w:sz w:val="25"/>
              </w:rPr>
              <w:t>3</w:t>
            </w: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956D4">
        <w:trPr>
          <w:trHeight w:val="272"/>
        </w:trPr>
        <w:tc>
          <w:tcPr>
            <w:tcW w:w="490" w:type="dxa"/>
          </w:tcPr>
          <w:p w:rsidR="00A956D4" w:rsidRDefault="00820A65">
            <w:pPr>
              <w:pStyle w:val="TableParagraph"/>
              <w:spacing w:line="253" w:lineRule="exact"/>
              <w:ind w:right="106"/>
              <w:jc w:val="right"/>
              <w:rPr>
                <w:sz w:val="25"/>
              </w:rPr>
            </w:pPr>
            <w:r>
              <w:rPr>
                <w:w w:val="90"/>
                <w:sz w:val="25"/>
              </w:rPr>
              <w:t>4</w:t>
            </w: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A956D4">
        <w:trPr>
          <w:trHeight w:val="268"/>
        </w:trPr>
        <w:tc>
          <w:tcPr>
            <w:tcW w:w="490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448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8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92" w:type="dxa"/>
          </w:tcPr>
          <w:p w:rsidR="00A956D4" w:rsidRDefault="00A956D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A956D4" w:rsidRDefault="00A956D4">
      <w:pPr>
        <w:rPr>
          <w:rFonts w:ascii="Times New Roman"/>
          <w:sz w:val="18"/>
        </w:rPr>
        <w:sectPr w:rsidR="00A956D4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40" w:right="580" w:bottom="280" w:left="220" w:header="720" w:footer="720" w:gutter="0"/>
          <w:cols w:space="720"/>
        </w:sectPr>
      </w:pPr>
    </w:p>
    <w:p w:rsidR="00740A9C" w:rsidRPr="00740A9C" w:rsidRDefault="00820A65" w:rsidP="00740A9C">
      <w:pPr>
        <w:pStyle w:val="Paragrafoelenco"/>
        <w:numPr>
          <w:ilvl w:val="0"/>
          <w:numId w:val="2"/>
        </w:numPr>
        <w:tabs>
          <w:tab w:val="left" w:pos="1621"/>
          <w:tab w:val="left" w:pos="1622"/>
          <w:tab w:val="left" w:pos="8694"/>
          <w:tab w:val="left" w:pos="9639"/>
        </w:tabs>
        <w:spacing w:before="1" w:line="244" w:lineRule="auto"/>
        <w:ind w:right="620" w:hanging="360"/>
        <w:jc w:val="left"/>
        <w:rPr>
          <w:rFonts w:ascii="Times New Roman" w:hAnsi="Times New Roman" w:cs="Times New Roman"/>
          <w:sz w:val="24"/>
        </w:rPr>
      </w:pPr>
      <w:r w:rsidRPr="00740A9C">
        <w:rPr>
          <w:rFonts w:ascii="Times New Roman" w:hAnsi="Times New Roman" w:cs="Times New Roman"/>
          <w:sz w:val="24"/>
        </w:rPr>
        <w:lastRenderedPageBreak/>
        <w:t>di avere</w:t>
      </w:r>
      <w:r w:rsidRPr="00740A9C">
        <w:rPr>
          <w:rFonts w:ascii="Times New Roman" w:hAnsi="Times New Roman" w:cs="Times New Roman"/>
          <w:spacing w:val="2"/>
          <w:sz w:val="24"/>
        </w:rPr>
        <w:t xml:space="preserve"> </w:t>
      </w:r>
      <w:r w:rsidRPr="00740A9C">
        <w:rPr>
          <w:rFonts w:ascii="Times New Roman" w:hAnsi="Times New Roman" w:cs="Times New Roman"/>
          <w:sz w:val="24"/>
        </w:rPr>
        <w:t>un</w:t>
      </w:r>
      <w:r w:rsidRPr="00740A9C">
        <w:rPr>
          <w:rFonts w:ascii="Times New Roman" w:hAnsi="Times New Roman" w:cs="Times New Roman"/>
          <w:spacing w:val="1"/>
          <w:sz w:val="24"/>
        </w:rPr>
        <w:t xml:space="preserve"> </w:t>
      </w:r>
      <w:r w:rsidRPr="00740A9C">
        <w:rPr>
          <w:rFonts w:ascii="Times New Roman" w:hAnsi="Times New Roman" w:cs="Times New Roman"/>
          <w:sz w:val="24"/>
        </w:rPr>
        <w:t>valore</w:t>
      </w:r>
      <w:r w:rsidRPr="00740A9C">
        <w:rPr>
          <w:rFonts w:ascii="Times New Roman" w:hAnsi="Times New Roman" w:cs="Times New Roman"/>
          <w:spacing w:val="1"/>
          <w:sz w:val="24"/>
        </w:rPr>
        <w:t xml:space="preserve"> </w:t>
      </w:r>
      <w:r w:rsidRPr="00740A9C">
        <w:rPr>
          <w:rFonts w:ascii="Times New Roman" w:hAnsi="Times New Roman" w:cs="Times New Roman"/>
          <w:sz w:val="24"/>
        </w:rPr>
        <w:t>attestazione</w:t>
      </w:r>
      <w:r w:rsidRPr="00740A9C">
        <w:rPr>
          <w:rFonts w:ascii="Times New Roman" w:hAnsi="Times New Roman" w:cs="Times New Roman"/>
          <w:spacing w:val="1"/>
          <w:sz w:val="24"/>
        </w:rPr>
        <w:t xml:space="preserve"> </w:t>
      </w:r>
      <w:r w:rsidRPr="00740A9C">
        <w:rPr>
          <w:rFonts w:ascii="Times New Roman" w:hAnsi="Times New Roman" w:cs="Times New Roman"/>
          <w:sz w:val="24"/>
        </w:rPr>
        <w:t>ISEE,</w:t>
      </w:r>
      <w:r w:rsidRPr="00740A9C">
        <w:rPr>
          <w:rFonts w:ascii="Times New Roman" w:hAnsi="Times New Roman" w:cs="Times New Roman"/>
          <w:spacing w:val="1"/>
          <w:sz w:val="24"/>
        </w:rPr>
        <w:t xml:space="preserve"> </w:t>
      </w:r>
      <w:r w:rsidRPr="00740A9C">
        <w:rPr>
          <w:rFonts w:ascii="Times New Roman" w:hAnsi="Times New Roman" w:cs="Times New Roman"/>
          <w:sz w:val="24"/>
        </w:rPr>
        <w:t>pari</w:t>
      </w:r>
      <w:r w:rsidRPr="00740A9C">
        <w:rPr>
          <w:rFonts w:ascii="Times New Roman" w:hAnsi="Times New Roman" w:cs="Times New Roman"/>
          <w:spacing w:val="-1"/>
          <w:sz w:val="24"/>
        </w:rPr>
        <w:t xml:space="preserve"> </w:t>
      </w:r>
      <w:proofErr w:type="gramStart"/>
      <w:r w:rsidRPr="00740A9C">
        <w:rPr>
          <w:rFonts w:ascii="Times New Roman" w:hAnsi="Times New Roman" w:cs="Times New Roman"/>
          <w:sz w:val="24"/>
        </w:rPr>
        <w:t>a  €</w:t>
      </w:r>
      <w:proofErr w:type="gramEnd"/>
      <w:r w:rsidRPr="00740A9C">
        <w:rPr>
          <w:rFonts w:ascii="Times New Roman" w:hAnsi="Times New Roman" w:cs="Times New Roman"/>
          <w:sz w:val="24"/>
          <w:u w:val="single"/>
        </w:rPr>
        <w:tab/>
      </w:r>
    </w:p>
    <w:p w:rsidR="00A956D4" w:rsidRDefault="00820A65">
      <w:pPr>
        <w:pStyle w:val="Titolo1"/>
        <w:spacing w:before="79" w:line="282" w:lineRule="exact"/>
        <w:ind w:left="963"/>
        <w:jc w:val="both"/>
      </w:pPr>
      <w:r>
        <w:t>DOCUMENTAZIONE</w:t>
      </w:r>
      <w:r>
        <w:rPr>
          <w:spacing w:val="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>ALLEGARE:</w:t>
      </w:r>
    </w:p>
    <w:p w:rsidR="00A956D4" w:rsidRDefault="00820A65">
      <w:pPr>
        <w:pStyle w:val="Paragrafoelenco"/>
        <w:numPr>
          <w:ilvl w:val="1"/>
          <w:numId w:val="2"/>
        </w:numPr>
        <w:tabs>
          <w:tab w:val="left" w:pos="1806"/>
        </w:tabs>
        <w:spacing w:line="277" w:lineRule="exact"/>
        <w:ind w:left="1806"/>
        <w:jc w:val="left"/>
        <w:rPr>
          <w:rFonts w:ascii="Times New Roman" w:hAnsi="Times New Roman"/>
          <w:sz w:val="25"/>
        </w:rPr>
      </w:pPr>
      <w:r>
        <w:rPr>
          <w:rFonts w:ascii="Times New Roman" w:hAnsi="Times New Roman"/>
          <w:w w:val="95"/>
          <w:sz w:val="25"/>
        </w:rPr>
        <w:t>Copia</w:t>
      </w:r>
      <w:r>
        <w:rPr>
          <w:rFonts w:ascii="Times New Roman" w:hAnsi="Times New Roman"/>
          <w:spacing w:val="-3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fronte</w:t>
      </w:r>
      <w:r>
        <w:rPr>
          <w:rFonts w:ascii="Times New Roman" w:hAnsi="Times New Roman"/>
          <w:spacing w:val="-4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e retro</w:t>
      </w:r>
      <w:r>
        <w:rPr>
          <w:rFonts w:ascii="Times New Roman" w:hAnsi="Times New Roman"/>
          <w:spacing w:val="52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del</w:t>
      </w:r>
      <w:r>
        <w:rPr>
          <w:rFonts w:ascii="Times New Roman" w:hAnsi="Times New Roman"/>
          <w:spacing w:val="-4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documento</w:t>
      </w:r>
      <w:r>
        <w:rPr>
          <w:rFonts w:ascii="Times New Roman" w:hAnsi="Times New Roman"/>
          <w:spacing w:val="-3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di</w:t>
      </w:r>
      <w:r>
        <w:rPr>
          <w:rFonts w:ascii="Times New Roman" w:hAnsi="Times New Roman"/>
          <w:spacing w:val="-3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riconoscimento</w:t>
      </w:r>
      <w:r>
        <w:rPr>
          <w:rFonts w:ascii="Times New Roman" w:hAnsi="Times New Roman"/>
          <w:spacing w:val="-1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in</w:t>
      </w:r>
      <w:r>
        <w:rPr>
          <w:rFonts w:ascii="Times New Roman" w:hAnsi="Times New Roman"/>
          <w:spacing w:val="-1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corso</w:t>
      </w:r>
      <w:r>
        <w:rPr>
          <w:rFonts w:ascii="Times New Roman" w:hAnsi="Times New Roman"/>
          <w:spacing w:val="-3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di</w:t>
      </w:r>
      <w:r>
        <w:rPr>
          <w:rFonts w:ascii="Times New Roman" w:hAnsi="Times New Roman"/>
          <w:spacing w:val="-3"/>
          <w:w w:val="95"/>
          <w:sz w:val="25"/>
        </w:rPr>
        <w:t xml:space="preserve"> </w:t>
      </w:r>
      <w:r>
        <w:rPr>
          <w:rFonts w:ascii="Times New Roman" w:hAnsi="Times New Roman"/>
          <w:w w:val="95"/>
          <w:sz w:val="25"/>
        </w:rPr>
        <w:t>validità;</w:t>
      </w:r>
    </w:p>
    <w:p w:rsidR="00A956D4" w:rsidRDefault="00820A65">
      <w:pPr>
        <w:pStyle w:val="Titolo1"/>
        <w:numPr>
          <w:ilvl w:val="1"/>
          <w:numId w:val="2"/>
        </w:numPr>
        <w:tabs>
          <w:tab w:val="left" w:pos="1865"/>
          <w:tab w:val="left" w:pos="1866"/>
        </w:tabs>
        <w:spacing w:line="235" w:lineRule="auto"/>
        <w:ind w:right="4680" w:firstLine="386"/>
      </w:pPr>
      <w:r>
        <w:t>Copia Attestazione ISEE</w:t>
      </w:r>
      <w:r>
        <w:rPr>
          <w:spacing w:val="1"/>
        </w:rPr>
        <w:t xml:space="preserve"> </w:t>
      </w:r>
      <w:r>
        <w:t>in corso di validità;</w:t>
      </w:r>
      <w:r>
        <w:rPr>
          <w:spacing w:val="-61"/>
        </w:rPr>
        <w:t xml:space="preserve"> </w:t>
      </w:r>
      <w:r>
        <w:t>Si</w:t>
      </w:r>
      <w:r>
        <w:rPr>
          <w:spacing w:val="3"/>
        </w:rPr>
        <w:t xml:space="preserve"> </w:t>
      </w:r>
      <w:r>
        <w:t>precisa</w:t>
      </w:r>
      <w:r>
        <w:rPr>
          <w:spacing w:val="18"/>
        </w:rPr>
        <w:t xml:space="preserve"> </w:t>
      </w:r>
      <w:r>
        <w:t>che</w:t>
      </w:r>
      <w:r>
        <w:rPr>
          <w:spacing w:val="2"/>
        </w:rPr>
        <w:t xml:space="preserve"> </w:t>
      </w:r>
      <w:r>
        <w:t>l’istanza:</w:t>
      </w:r>
    </w:p>
    <w:p w:rsidR="00A956D4" w:rsidRDefault="00A17B43">
      <w:pPr>
        <w:pStyle w:val="Paragrafoelenco"/>
        <w:numPr>
          <w:ilvl w:val="0"/>
          <w:numId w:val="3"/>
        </w:numPr>
        <w:tabs>
          <w:tab w:val="left" w:pos="1425"/>
          <w:tab w:val="left" w:pos="9567"/>
        </w:tabs>
        <w:spacing w:before="15" w:line="232" w:lineRule="auto"/>
        <w:ind w:right="696"/>
        <w:rPr>
          <w:rFonts w:ascii="Times New Roman" w:hAnsi="Times New Roman"/>
          <w:sz w:val="25"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5011420</wp:posOffset>
                </wp:positionH>
                <wp:positionV relativeFrom="paragraph">
                  <wp:posOffset>187960</wp:posOffset>
                </wp:positionV>
                <wp:extent cx="1437640" cy="182880"/>
                <wp:effectExtent l="0" t="0" r="0" b="0"/>
                <wp:wrapNone/>
                <wp:docPr id="2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7640" cy="182880"/>
                        </a:xfrm>
                        <a:custGeom>
                          <a:avLst/>
                          <a:gdLst>
                            <a:gd name="T0" fmla="+- 0 10147 7893"/>
                            <a:gd name="T1" fmla="*/ T0 w 2264"/>
                            <a:gd name="T2" fmla="+- 0 297 297"/>
                            <a:gd name="T3" fmla="*/ 297 h 288"/>
                            <a:gd name="T4" fmla="+- 0 7902 7893"/>
                            <a:gd name="T5" fmla="*/ T4 w 2264"/>
                            <a:gd name="T6" fmla="+- 0 297 297"/>
                            <a:gd name="T7" fmla="*/ 297 h 288"/>
                            <a:gd name="T8" fmla="+- 0 7893 7893"/>
                            <a:gd name="T9" fmla="*/ T8 w 2264"/>
                            <a:gd name="T10" fmla="+- 0 297 297"/>
                            <a:gd name="T11" fmla="*/ 297 h 288"/>
                            <a:gd name="T12" fmla="+- 0 7893 7893"/>
                            <a:gd name="T13" fmla="*/ T12 w 2264"/>
                            <a:gd name="T14" fmla="+- 0 306 297"/>
                            <a:gd name="T15" fmla="*/ 306 h 288"/>
                            <a:gd name="T16" fmla="+- 0 7893 7893"/>
                            <a:gd name="T17" fmla="*/ T16 w 2264"/>
                            <a:gd name="T18" fmla="+- 0 575 297"/>
                            <a:gd name="T19" fmla="*/ 575 h 288"/>
                            <a:gd name="T20" fmla="+- 0 7893 7893"/>
                            <a:gd name="T21" fmla="*/ T20 w 2264"/>
                            <a:gd name="T22" fmla="+- 0 585 297"/>
                            <a:gd name="T23" fmla="*/ 585 h 288"/>
                            <a:gd name="T24" fmla="+- 0 7902 7893"/>
                            <a:gd name="T25" fmla="*/ T24 w 2264"/>
                            <a:gd name="T26" fmla="+- 0 585 297"/>
                            <a:gd name="T27" fmla="*/ 585 h 288"/>
                            <a:gd name="T28" fmla="+- 0 10147 7893"/>
                            <a:gd name="T29" fmla="*/ T28 w 2264"/>
                            <a:gd name="T30" fmla="+- 0 585 297"/>
                            <a:gd name="T31" fmla="*/ 585 h 288"/>
                            <a:gd name="T32" fmla="+- 0 10147 7893"/>
                            <a:gd name="T33" fmla="*/ T32 w 2264"/>
                            <a:gd name="T34" fmla="+- 0 575 297"/>
                            <a:gd name="T35" fmla="*/ 575 h 288"/>
                            <a:gd name="T36" fmla="+- 0 7902 7893"/>
                            <a:gd name="T37" fmla="*/ T36 w 2264"/>
                            <a:gd name="T38" fmla="+- 0 575 297"/>
                            <a:gd name="T39" fmla="*/ 575 h 288"/>
                            <a:gd name="T40" fmla="+- 0 7902 7893"/>
                            <a:gd name="T41" fmla="*/ T40 w 2264"/>
                            <a:gd name="T42" fmla="+- 0 306 297"/>
                            <a:gd name="T43" fmla="*/ 306 h 288"/>
                            <a:gd name="T44" fmla="+- 0 10147 7893"/>
                            <a:gd name="T45" fmla="*/ T44 w 2264"/>
                            <a:gd name="T46" fmla="+- 0 306 297"/>
                            <a:gd name="T47" fmla="*/ 306 h 288"/>
                            <a:gd name="T48" fmla="+- 0 10147 7893"/>
                            <a:gd name="T49" fmla="*/ T48 w 2264"/>
                            <a:gd name="T50" fmla="+- 0 297 297"/>
                            <a:gd name="T51" fmla="*/ 297 h 288"/>
                            <a:gd name="T52" fmla="+- 0 10156 7893"/>
                            <a:gd name="T53" fmla="*/ T52 w 2264"/>
                            <a:gd name="T54" fmla="+- 0 297 297"/>
                            <a:gd name="T55" fmla="*/ 297 h 288"/>
                            <a:gd name="T56" fmla="+- 0 10147 7893"/>
                            <a:gd name="T57" fmla="*/ T56 w 2264"/>
                            <a:gd name="T58" fmla="+- 0 297 297"/>
                            <a:gd name="T59" fmla="*/ 297 h 288"/>
                            <a:gd name="T60" fmla="+- 0 10147 7893"/>
                            <a:gd name="T61" fmla="*/ T60 w 2264"/>
                            <a:gd name="T62" fmla="+- 0 306 297"/>
                            <a:gd name="T63" fmla="*/ 306 h 288"/>
                            <a:gd name="T64" fmla="+- 0 10147 7893"/>
                            <a:gd name="T65" fmla="*/ T64 w 2264"/>
                            <a:gd name="T66" fmla="+- 0 575 297"/>
                            <a:gd name="T67" fmla="*/ 575 h 288"/>
                            <a:gd name="T68" fmla="+- 0 10147 7893"/>
                            <a:gd name="T69" fmla="*/ T68 w 2264"/>
                            <a:gd name="T70" fmla="+- 0 585 297"/>
                            <a:gd name="T71" fmla="*/ 585 h 288"/>
                            <a:gd name="T72" fmla="+- 0 10156 7893"/>
                            <a:gd name="T73" fmla="*/ T72 w 2264"/>
                            <a:gd name="T74" fmla="+- 0 585 297"/>
                            <a:gd name="T75" fmla="*/ 585 h 288"/>
                            <a:gd name="T76" fmla="+- 0 10156 7893"/>
                            <a:gd name="T77" fmla="*/ T76 w 2264"/>
                            <a:gd name="T78" fmla="+- 0 575 297"/>
                            <a:gd name="T79" fmla="*/ 575 h 288"/>
                            <a:gd name="T80" fmla="+- 0 10156 7893"/>
                            <a:gd name="T81" fmla="*/ T80 w 2264"/>
                            <a:gd name="T82" fmla="+- 0 306 297"/>
                            <a:gd name="T83" fmla="*/ 306 h 288"/>
                            <a:gd name="T84" fmla="+- 0 10156 7893"/>
                            <a:gd name="T85" fmla="*/ T84 w 2264"/>
                            <a:gd name="T86" fmla="+- 0 297 297"/>
                            <a:gd name="T87" fmla="*/ 297 h 28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</a:cxnLst>
                          <a:rect l="0" t="0" r="r" b="b"/>
                          <a:pathLst>
                            <a:path w="2264" h="288">
                              <a:moveTo>
                                <a:pt x="2254" y="0"/>
                              </a:moveTo>
                              <a:lnTo>
                                <a:pt x="9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0" y="278"/>
                              </a:lnTo>
                              <a:lnTo>
                                <a:pt x="0" y="288"/>
                              </a:lnTo>
                              <a:lnTo>
                                <a:pt x="9" y="288"/>
                              </a:lnTo>
                              <a:lnTo>
                                <a:pt x="2254" y="288"/>
                              </a:lnTo>
                              <a:lnTo>
                                <a:pt x="2254" y="278"/>
                              </a:lnTo>
                              <a:lnTo>
                                <a:pt x="9" y="278"/>
                              </a:lnTo>
                              <a:lnTo>
                                <a:pt x="9" y="9"/>
                              </a:lnTo>
                              <a:lnTo>
                                <a:pt x="2254" y="9"/>
                              </a:lnTo>
                              <a:lnTo>
                                <a:pt x="2254" y="0"/>
                              </a:lnTo>
                              <a:close/>
                              <a:moveTo>
                                <a:pt x="2263" y="0"/>
                              </a:moveTo>
                              <a:lnTo>
                                <a:pt x="2254" y="0"/>
                              </a:lnTo>
                              <a:lnTo>
                                <a:pt x="2254" y="9"/>
                              </a:lnTo>
                              <a:lnTo>
                                <a:pt x="2254" y="278"/>
                              </a:lnTo>
                              <a:lnTo>
                                <a:pt x="2254" y="288"/>
                              </a:lnTo>
                              <a:lnTo>
                                <a:pt x="2263" y="288"/>
                              </a:lnTo>
                              <a:lnTo>
                                <a:pt x="2263" y="278"/>
                              </a:lnTo>
                              <a:lnTo>
                                <a:pt x="2263" y="9"/>
                              </a:lnTo>
                              <a:lnTo>
                                <a:pt x="22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6045C" id="AutoShape 10" o:spid="_x0000_s1026" style="position:absolute;margin-left:394.6pt;margin-top:14.8pt;width:113.2pt;height:14.4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64,2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" path="m2254,l9,,,,,9,,278r,10l9,288r2245,l2254,278,9,278,9,9r2245,l2254,xm2263,r-9,l2254,9r,269l2254,288r9,l2263,278r,-269l2263,xe" fillcolor="black" stroked="f">
                <v:path arrowok="t" o:connecttype="custom" o:connectlocs="1431290,188595;5715,188595;0,188595;0,194310;0,365125;0,371475;5715,371475;1431290,371475;1431290,365125;5715,365125;5715,194310;1431290,194310;1431290,188595;1437005,188595;1431290,188595;1431290,194310;1431290,365125;1431290,371475;1437005,371475;1437005,365125;1437005,194310;1437005,188595" o:connectangles="0,0,0,0,0,0,0,0,0,0,0,0,0,0,0,0,0,0,0,0,0,0"/>
                <w10:wrap anchorx="page"/>
              </v:shape>
            </w:pict>
          </mc:Fallback>
        </mc:AlternateContent>
      </w:r>
      <w:r w:rsidR="00820A65">
        <w:rPr>
          <w:rFonts w:ascii="Times New Roman" w:hAnsi="Times New Roman"/>
          <w:sz w:val="25"/>
        </w:rPr>
        <w:t>deve essere presentata,</w:t>
      </w:r>
      <w:r w:rsidR="00820A65">
        <w:rPr>
          <w:rFonts w:ascii="Times New Roman" w:hAnsi="Times New Roman"/>
          <w:spacing w:val="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al protocollo del</w:t>
      </w:r>
      <w:r w:rsidR="00820A65">
        <w:rPr>
          <w:rFonts w:ascii="Times New Roman" w:hAnsi="Times New Roman"/>
          <w:spacing w:val="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Comune di</w:t>
      </w:r>
      <w:r w:rsidR="00820A65">
        <w:rPr>
          <w:rFonts w:ascii="Times New Roman" w:hAnsi="Times New Roman"/>
          <w:spacing w:val="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BUTERA,</w:t>
      </w:r>
      <w:r w:rsidR="00820A65">
        <w:rPr>
          <w:rFonts w:ascii="Times New Roman" w:hAnsi="Times New Roman"/>
          <w:spacing w:val="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completa di tutta la</w:t>
      </w:r>
      <w:r w:rsidR="00820A65">
        <w:rPr>
          <w:rFonts w:ascii="Times New Roman" w:hAnsi="Times New Roman"/>
          <w:spacing w:val="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documentazione,</w:t>
      </w:r>
      <w:r w:rsidR="00820A65">
        <w:rPr>
          <w:rFonts w:ascii="Times New Roman" w:hAnsi="Times New Roman"/>
          <w:spacing w:val="47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entro</w:t>
      </w:r>
      <w:r w:rsidR="00820A65">
        <w:rPr>
          <w:rFonts w:ascii="Times New Roman" w:hAnsi="Times New Roman"/>
          <w:spacing w:val="52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e</w:t>
      </w:r>
      <w:r w:rsidR="00820A65">
        <w:rPr>
          <w:rFonts w:ascii="Times New Roman" w:hAnsi="Times New Roman"/>
          <w:spacing w:val="47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non</w:t>
      </w:r>
      <w:r w:rsidR="00820A65">
        <w:rPr>
          <w:rFonts w:ascii="Times New Roman" w:hAnsi="Times New Roman"/>
          <w:spacing w:val="47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oltre</w:t>
      </w:r>
      <w:r w:rsidR="00820A65">
        <w:rPr>
          <w:rFonts w:ascii="Times New Roman" w:hAnsi="Times New Roman"/>
          <w:spacing w:val="49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la</w:t>
      </w:r>
      <w:r w:rsidR="00820A65">
        <w:rPr>
          <w:rFonts w:ascii="Times New Roman" w:hAnsi="Times New Roman"/>
          <w:spacing w:val="47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data</w:t>
      </w:r>
      <w:r w:rsidR="00820A65">
        <w:rPr>
          <w:rFonts w:ascii="Times New Roman" w:hAnsi="Times New Roman"/>
          <w:spacing w:val="5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di</w:t>
      </w:r>
      <w:r w:rsidR="00820A65">
        <w:rPr>
          <w:rFonts w:ascii="Times New Roman" w:hAnsi="Times New Roman"/>
          <w:spacing w:val="52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scadenza,</w:t>
      </w:r>
      <w:r w:rsidR="00820A65">
        <w:rPr>
          <w:rFonts w:ascii="Times New Roman" w:hAnsi="Times New Roman"/>
          <w:spacing w:val="47"/>
          <w:sz w:val="25"/>
        </w:rPr>
        <w:t xml:space="preserve"> </w:t>
      </w:r>
      <w:proofErr w:type="gramStart"/>
      <w:r w:rsidR="00820A65">
        <w:rPr>
          <w:rFonts w:ascii="Times New Roman" w:hAnsi="Times New Roman"/>
          <w:sz w:val="25"/>
        </w:rPr>
        <w:t>del</w:t>
      </w:r>
      <w:r w:rsidR="00215702">
        <w:rPr>
          <w:rFonts w:ascii="Times New Roman" w:hAnsi="Times New Roman"/>
          <w:sz w:val="25"/>
        </w:rPr>
        <w:t xml:space="preserve"> </w:t>
      </w:r>
      <w:r w:rsidR="00820A65">
        <w:rPr>
          <w:rFonts w:ascii="Times New Roman" w:hAnsi="Times New Roman"/>
          <w:spacing w:val="56"/>
          <w:sz w:val="25"/>
        </w:rPr>
        <w:t xml:space="preserve"> </w:t>
      </w:r>
      <w:r w:rsidR="00215702">
        <w:rPr>
          <w:rFonts w:ascii="Times New Roman" w:hAnsi="Times New Roman"/>
          <w:spacing w:val="56"/>
          <w:sz w:val="25"/>
        </w:rPr>
        <w:t>_</w:t>
      </w:r>
      <w:proofErr w:type="gramEnd"/>
      <w:r w:rsidR="00215702">
        <w:rPr>
          <w:rFonts w:ascii="Times New Roman" w:hAnsi="Times New Roman"/>
          <w:spacing w:val="56"/>
          <w:sz w:val="25"/>
        </w:rPr>
        <w:t>__________</w:t>
      </w:r>
      <w:r w:rsidR="00820A65">
        <w:rPr>
          <w:rFonts w:ascii="Times New Roman" w:hAnsi="Times New Roman"/>
          <w:spacing w:val="41"/>
          <w:sz w:val="25"/>
          <w:u w:val="single"/>
        </w:rPr>
        <w:t xml:space="preserve"> </w:t>
      </w:r>
      <w:r w:rsidR="00820A65">
        <w:rPr>
          <w:rFonts w:ascii="Times New Roman" w:hAnsi="Times New Roman"/>
          <w:sz w:val="25"/>
        </w:rPr>
        <w:t>pena</w:t>
      </w:r>
      <w:r w:rsidR="00820A65">
        <w:rPr>
          <w:rFonts w:ascii="Times New Roman" w:hAnsi="Times New Roman"/>
          <w:spacing w:val="-61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l’esclusione</w:t>
      </w:r>
      <w:r w:rsidR="00820A65">
        <w:rPr>
          <w:rFonts w:ascii="Times New Roman" w:hAnsi="Times New Roman"/>
          <w:spacing w:val="-2"/>
          <w:sz w:val="25"/>
        </w:rPr>
        <w:t xml:space="preserve"> </w:t>
      </w:r>
      <w:r w:rsidR="00820A65">
        <w:rPr>
          <w:rFonts w:ascii="Times New Roman" w:hAnsi="Times New Roman"/>
          <w:sz w:val="25"/>
        </w:rPr>
        <w:t>dal beneficio;</w:t>
      </w:r>
    </w:p>
    <w:p w:rsidR="00A956D4" w:rsidRDefault="00820A65" w:rsidP="00740A9C">
      <w:pPr>
        <w:pStyle w:val="Titolo1"/>
        <w:spacing w:before="1" w:line="230" w:lineRule="auto"/>
        <w:ind w:leftChars="451" w:left="992" w:right="620" w:firstLine="1"/>
        <w:jc w:val="both"/>
      </w:pPr>
      <w:r>
        <w:t>Le dichiarazioni fornite, ai sensi degli artt. 75 e 76 del D.P.R. n. 445/2000,</w:t>
      </w:r>
      <w:r>
        <w:rPr>
          <w:spacing w:val="1"/>
        </w:rPr>
        <w:t xml:space="preserve"> </w:t>
      </w:r>
      <w:r>
        <w:t>saranno</w:t>
      </w:r>
      <w:r>
        <w:rPr>
          <w:spacing w:val="-60"/>
        </w:rPr>
        <w:t xml:space="preserve"> </w:t>
      </w:r>
      <w:r w:rsidR="00740A9C">
        <w:rPr>
          <w:spacing w:val="-60"/>
        </w:rPr>
        <w:t xml:space="preserve">        </w:t>
      </w:r>
      <w:r>
        <w:t>sottoposte</w:t>
      </w:r>
      <w:r w:rsidR="00740A9C">
        <w:rPr>
          <w:spacing w:val="2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controllo</w:t>
      </w:r>
      <w:r>
        <w:rPr>
          <w:spacing w:val="16"/>
        </w:rPr>
        <w:t xml:space="preserve"> </w:t>
      </w:r>
      <w:r>
        <w:t>sulla</w:t>
      </w:r>
      <w:r>
        <w:rPr>
          <w:spacing w:val="9"/>
        </w:rPr>
        <w:t xml:space="preserve"> </w:t>
      </w:r>
      <w:r>
        <w:t>veridicità</w:t>
      </w:r>
      <w:r>
        <w:rPr>
          <w:spacing w:val="18"/>
        </w:rPr>
        <w:t xml:space="preserve"> </w:t>
      </w:r>
      <w:r>
        <w:t>dei</w:t>
      </w:r>
      <w:r>
        <w:rPr>
          <w:spacing w:val="2"/>
        </w:rPr>
        <w:t xml:space="preserve"> </w:t>
      </w:r>
      <w:r>
        <w:t>dati in</w:t>
      </w:r>
      <w:r>
        <w:rPr>
          <w:spacing w:val="7"/>
        </w:rPr>
        <w:t xml:space="preserve"> </w:t>
      </w:r>
      <w:r>
        <w:t>esse</w:t>
      </w:r>
      <w:r>
        <w:rPr>
          <w:spacing w:val="8"/>
        </w:rPr>
        <w:t xml:space="preserve"> </w:t>
      </w:r>
      <w:r>
        <w:t>dichiarati.</w:t>
      </w:r>
    </w:p>
    <w:p w:rsidR="00A956D4" w:rsidRDefault="00A956D4">
      <w:pPr>
        <w:pStyle w:val="Corpotesto"/>
        <w:rPr>
          <w:rFonts w:ascii="Times New Roman"/>
          <w:sz w:val="28"/>
        </w:rPr>
      </w:pPr>
    </w:p>
    <w:p w:rsidR="00A956D4" w:rsidRDefault="00820A65">
      <w:pPr>
        <w:pStyle w:val="Titolo2"/>
        <w:spacing w:before="237"/>
        <w:jc w:val="center"/>
      </w:pPr>
      <w:r>
        <w:t>AUTOCERTIFICAZIONE</w:t>
      </w:r>
    </w:p>
    <w:p w:rsidR="00A956D4" w:rsidRDefault="00820A65">
      <w:pPr>
        <w:pStyle w:val="Corpotesto"/>
        <w:spacing w:before="5" w:line="244" w:lineRule="auto"/>
        <w:ind w:left="912" w:right="562"/>
        <w:jc w:val="both"/>
      </w:pPr>
      <w:r>
        <w:t>A</w:t>
      </w:r>
      <w:r>
        <w:rPr>
          <w:spacing w:val="9"/>
        </w:rPr>
        <w:t xml:space="preserve"> </w:t>
      </w:r>
      <w:r>
        <w:t>tal</w:t>
      </w:r>
      <w:r>
        <w:rPr>
          <w:spacing w:val="8"/>
        </w:rPr>
        <w:t xml:space="preserve"> </w:t>
      </w:r>
      <w:r>
        <w:t>fine,</w:t>
      </w:r>
      <w:r>
        <w:rPr>
          <w:spacing w:val="11"/>
        </w:rPr>
        <w:t xml:space="preserve"> </w:t>
      </w:r>
      <w:r>
        <w:t>valendomi</w:t>
      </w:r>
      <w:r>
        <w:rPr>
          <w:spacing w:val="8"/>
        </w:rPr>
        <w:t xml:space="preserve"> </w:t>
      </w:r>
      <w:r>
        <w:t>della</w:t>
      </w:r>
      <w:r>
        <w:rPr>
          <w:spacing w:val="11"/>
        </w:rPr>
        <w:t xml:space="preserve"> </w:t>
      </w:r>
      <w:r>
        <w:t>disposizione</w:t>
      </w:r>
      <w:r>
        <w:rPr>
          <w:spacing w:val="9"/>
        </w:rPr>
        <w:t xml:space="preserve"> </w:t>
      </w:r>
      <w:r>
        <w:t>di</w:t>
      </w:r>
      <w:r>
        <w:rPr>
          <w:spacing w:val="8"/>
        </w:rPr>
        <w:t xml:space="preserve"> </w:t>
      </w:r>
      <w:r>
        <w:t>cui</w:t>
      </w:r>
      <w:r>
        <w:rPr>
          <w:spacing w:val="8"/>
        </w:rPr>
        <w:t xml:space="preserve"> </w:t>
      </w:r>
      <w:r>
        <w:t>all’art.</w:t>
      </w:r>
      <w:r>
        <w:rPr>
          <w:spacing w:val="12"/>
        </w:rPr>
        <w:t xml:space="preserve"> </w:t>
      </w:r>
      <w:r>
        <w:t>46</w:t>
      </w:r>
      <w:r>
        <w:rPr>
          <w:spacing w:val="9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T.U.</w:t>
      </w:r>
      <w:r>
        <w:rPr>
          <w:spacing w:val="9"/>
        </w:rPr>
        <w:t xml:space="preserve"> </w:t>
      </w:r>
      <w:r>
        <w:t>sulla</w:t>
      </w:r>
      <w:r>
        <w:rPr>
          <w:spacing w:val="11"/>
        </w:rPr>
        <w:t xml:space="preserve"> </w:t>
      </w:r>
      <w:r>
        <w:t>documentazione</w:t>
      </w:r>
      <w:r>
        <w:rPr>
          <w:spacing w:val="11"/>
        </w:rPr>
        <w:t xml:space="preserve"> </w:t>
      </w:r>
      <w:r>
        <w:t>amministrativa</w:t>
      </w:r>
      <w:r>
        <w:rPr>
          <w:spacing w:val="11"/>
        </w:rPr>
        <w:t xml:space="preserve"> </w:t>
      </w:r>
      <w:r>
        <w:t>di</w:t>
      </w:r>
      <w:r>
        <w:rPr>
          <w:spacing w:val="8"/>
        </w:rPr>
        <w:t xml:space="preserve"> </w:t>
      </w:r>
      <w:r>
        <w:t>cui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D.P.R.</w:t>
      </w:r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445/2000,</w:t>
      </w:r>
      <w:r>
        <w:rPr>
          <w:spacing w:val="1"/>
        </w:rPr>
        <w:t xml:space="preserve"> </w:t>
      </w:r>
      <w:r>
        <w:t>consapevole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sanzioni</w:t>
      </w:r>
      <w:r>
        <w:rPr>
          <w:spacing w:val="1"/>
        </w:rPr>
        <w:t xml:space="preserve"> </w:t>
      </w:r>
      <w:r>
        <w:t>previste</w:t>
      </w:r>
      <w:r>
        <w:rPr>
          <w:spacing w:val="1"/>
        </w:rPr>
        <w:t xml:space="preserve"> </w:t>
      </w:r>
      <w:r>
        <w:t>dall’art.</w:t>
      </w:r>
      <w:r>
        <w:rPr>
          <w:spacing w:val="1"/>
        </w:rPr>
        <w:t xml:space="preserve"> </w:t>
      </w:r>
      <w:r>
        <w:t>76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medesimo</w:t>
      </w:r>
      <w:r>
        <w:rPr>
          <w:spacing w:val="1"/>
        </w:rPr>
        <w:t xml:space="preserve"> </w:t>
      </w:r>
      <w:r>
        <w:t>T.U.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caso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dichiarazioni</w:t>
      </w:r>
      <w:r>
        <w:rPr>
          <w:spacing w:val="-1"/>
        </w:rPr>
        <w:t xml:space="preserve"> </w:t>
      </w:r>
      <w:r>
        <w:t>false</w:t>
      </w:r>
      <w:r>
        <w:rPr>
          <w:spacing w:val="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mendaci,</w:t>
      </w:r>
      <w:r>
        <w:rPr>
          <w:spacing w:val="1"/>
        </w:rPr>
        <w:t xml:space="preserve"> </w:t>
      </w:r>
      <w:r>
        <w:t>sotto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mia</w:t>
      </w:r>
      <w:r>
        <w:rPr>
          <w:spacing w:val="1"/>
        </w:rPr>
        <w:t xml:space="preserve"> </w:t>
      </w:r>
      <w:r>
        <w:t>personale</w:t>
      </w:r>
      <w:r>
        <w:rPr>
          <w:spacing w:val="2"/>
        </w:rPr>
        <w:t xml:space="preserve"> </w:t>
      </w:r>
      <w:r>
        <w:t>responsabilità</w:t>
      </w:r>
    </w:p>
    <w:p w:rsidR="00A956D4" w:rsidRDefault="00820A65">
      <w:pPr>
        <w:pStyle w:val="Corpotesto"/>
        <w:spacing w:before="73"/>
        <w:ind w:left="354"/>
        <w:jc w:val="center"/>
        <w:rPr>
          <w:rFonts w:ascii="Arial Black"/>
        </w:rPr>
      </w:pPr>
      <w:r>
        <w:rPr>
          <w:rFonts w:ascii="Arial Black"/>
        </w:rPr>
        <w:t>DICHIARO</w:t>
      </w:r>
    </w:p>
    <w:p w:rsidR="00A956D4" w:rsidRDefault="00A956D4">
      <w:pPr>
        <w:pStyle w:val="Corpotesto"/>
        <w:spacing w:before="6"/>
        <w:rPr>
          <w:rFonts w:ascii="Arial Black"/>
          <w:sz w:val="19"/>
        </w:rPr>
      </w:pP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4"/>
        <w:rPr>
          <w:sz w:val="20"/>
        </w:rPr>
      </w:pPr>
      <w:r>
        <w:rPr>
          <w:sz w:val="20"/>
        </w:rPr>
        <w:t>di essere a conoscenza che, nel caso di erogazione dell’agevolazione, possono essere eseguiti</w:t>
      </w:r>
      <w:r>
        <w:rPr>
          <w:spacing w:val="1"/>
          <w:sz w:val="20"/>
        </w:rPr>
        <w:t xml:space="preserve"> </w:t>
      </w:r>
      <w:r>
        <w:rPr>
          <w:sz w:val="20"/>
        </w:rPr>
        <w:t>controlli, anche da parte della Guardia di Finanza, diretti ad accertare la veridicità delle informazioni</w:t>
      </w:r>
      <w:r>
        <w:rPr>
          <w:spacing w:val="1"/>
          <w:sz w:val="20"/>
        </w:rPr>
        <w:t xml:space="preserve"> </w:t>
      </w:r>
      <w:r>
        <w:rPr>
          <w:sz w:val="20"/>
        </w:rPr>
        <w:t>fornite</w:t>
      </w:r>
      <w:r>
        <w:rPr>
          <w:spacing w:val="-1"/>
          <w:sz w:val="20"/>
        </w:rPr>
        <w:t xml:space="preserve"> </w:t>
      </w:r>
      <w:r>
        <w:rPr>
          <w:sz w:val="20"/>
        </w:rPr>
        <w:t>ed</w:t>
      </w:r>
      <w:r>
        <w:rPr>
          <w:spacing w:val="2"/>
          <w:sz w:val="20"/>
        </w:rPr>
        <w:t xml:space="preserve"> </w:t>
      </w:r>
      <w:r>
        <w:rPr>
          <w:sz w:val="20"/>
        </w:rPr>
        <w:t>effettuati</w:t>
      </w:r>
      <w:r>
        <w:rPr>
          <w:spacing w:val="2"/>
          <w:sz w:val="20"/>
        </w:rPr>
        <w:t xml:space="preserve"> </w:t>
      </w:r>
      <w:r>
        <w:rPr>
          <w:sz w:val="20"/>
        </w:rPr>
        <w:t>presso</w:t>
      </w:r>
      <w:r>
        <w:rPr>
          <w:spacing w:val="5"/>
          <w:sz w:val="20"/>
        </w:rPr>
        <w:t xml:space="preserve"> </w:t>
      </w:r>
      <w:r>
        <w:rPr>
          <w:sz w:val="20"/>
        </w:rPr>
        <w:t>gli</w:t>
      </w:r>
      <w:r>
        <w:rPr>
          <w:spacing w:val="2"/>
          <w:sz w:val="20"/>
        </w:rPr>
        <w:t xml:space="preserve"> </w:t>
      </w:r>
      <w:r>
        <w:rPr>
          <w:sz w:val="20"/>
        </w:rPr>
        <w:t>istituti di credito o</w:t>
      </w:r>
      <w:r>
        <w:rPr>
          <w:spacing w:val="3"/>
          <w:sz w:val="20"/>
        </w:rPr>
        <w:t xml:space="preserve"> </w:t>
      </w:r>
      <w:r>
        <w:rPr>
          <w:sz w:val="20"/>
        </w:rPr>
        <w:t>altri</w:t>
      </w:r>
      <w:r>
        <w:rPr>
          <w:spacing w:val="-1"/>
          <w:sz w:val="20"/>
        </w:rPr>
        <w:t xml:space="preserve"> </w:t>
      </w:r>
      <w:r>
        <w:rPr>
          <w:sz w:val="20"/>
        </w:rPr>
        <w:t>intermediari finanziari;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7"/>
        <w:rPr>
          <w:sz w:val="20"/>
        </w:rPr>
      </w:pPr>
      <w:r>
        <w:rPr>
          <w:sz w:val="20"/>
        </w:rPr>
        <w:t>di essere a conoscenza degli atti che disciplinano la materia, di cui sono venuto ufficialmente a</w:t>
      </w:r>
      <w:r>
        <w:rPr>
          <w:spacing w:val="1"/>
          <w:sz w:val="20"/>
        </w:rPr>
        <w:t xml:space="preserve"> </w:t>
      </w:r>
      <w:r>
        <w:rPr>
          <w:sz w:val="20"/>
        </w:rPr>
        <w:t>conoscenza</w:t>
      </w:r>
      <w:r>
        <w:rPr>
          <w:spacing w:val="1"/>
          <w:sz w:val="20"/>
        </w:rPr>
        <w:t xml:space="preserve"> </w:t>
      </w:r>
      <w:r>
        <w:rPr>
          <w:sz w:val="20"/>
        </w:rPr>
        <w:t>mediante</w:t>
      </w:r>
      <w:r>
        <w:rPr>
          <w:spacing w:val="2"/>
          <w:sz w:val="20"/>
        </w:rPr>
        <w:t xml:space="preserve"> </w:t>
      </w:r>
      <w:r>
        <w:rPr>
          <w:sz w:val="20"/>
        </w:rPr>
        <w:t>avviso</w:t>
      </w:r>
      <w:r>
        <w:rPr>
          <w:spacing w:val="2"/>
          <w:sz w:val="20"/>
        </w:rPr>
        <w:t xml:space="preserve"> </w:t>
      </w:r>
      <w:r>
        <w:rPr>
          <w:sz w:val="20"/>
        </w:rPr>
        <w:t>pubblico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3" w:lineRule="exact"/>
        <w:ind w:hanging="361"/>
        <w:rPr>
          <w:rFonts w:ascii="Tahoma" w:hAnsi="Tahoma"/>
          <w:sz w:val="16"/>
        </w:rPr>
      </w:pPr>
      <w:r>
        <w:rPr>
          <w:sz w:val="20"/>
        </w:rPr>
        <w:t>di</w:t>
      </w:r>
      <w:r>
        <w:rPr>
          <w:spacing w:val="-4"/>
          <w:sz w:val="20"/>
        </w:rPr>
        <w:t xml:space="preserve"> </w:t>
      </w:r>
      <w:r>
        <w:rPr>
          <w:sz w:val="20"/>
        </w:rPr>
        <w:t>autorizzare ai</w:t>
      </w:r>
      <w:r>
        <w:rPr>
          <w:spacing w:val="-3"/>
          <w:sz w:val="20"/>
        </w:rPr>
        <w:t xml:space="preserve"> </w:t>
      </w:r>
      <w:r>
        <w:rPr>
          <w:sz w:val="20"/>
        </w:rPr>
        <w:t>sensi</w:t>
      </w:r>
      <w:r>
        <w:rPr>
          <w:spacing w:val="-1"/>
          <w:sz w:val="20"/>
        </w:rPr>
        <w:t xml:space="preserve"> </w:t>
      </w:r>
      <w:r>
        <w:rPr>
          <w:sz w:val="20"/>
        </w:rPr>
        <w:t>dell’art.</w:t>
      </w:r>
      <w:r>
        <w:rPr>
          <w:spacing w:val="-1"/>
          <w:sz w:val="20"/>
        </w:rPr>
        <w:t xml:space="preserve"> </w:t>
      </w:r>
      <w:r>
        <w:rPr>
          <w:sz w:val="20"/>
        </w:rPr>
        <w:t>13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proofErr w:type="spellStart"/>
      <w:proofErr w:type="gramStart"/>
      <w:r>
        <w:rPr>
          <w:sz w:val="20"/>
        </w:rPr>
        <w:t>D.Lgs</w:t>
      </w:r>
      <w:proofErr w:type="spellEnd"/>
      <w:proofErr w:type="gramEnd"/>
      <w:r>
        <w:rPr>
          <w:spacing w:val="-2"/>
          <w:sz w:val="20"/>
        </w:rPr>
        <w:t xml:space="preserve"> </w:t>
      </w:r>
      <w:r>
        <w:rPr>
          <w:sz w:val="20"/>
        </w:rPr>
        <w:t>196/2003</w:t>
      </w:r>
      <w:r>
        <w:rPr>
          <w:spacing w:val="51"/>
          <w:sz w:val="20"/>
        </w:rPr>
        <w:t xml:space="preserve"> </w:t>
      </w:r>
      <w:r>
        <w:rPr>
          <w:rFonts w:ascii="Tahoma" w:hAnsi="Tahoma"/>
          <w:sz w:val="16"/>
        </w:rPr>
        <w:t>che: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60"/>
        <w:rPr>
          <w:sz w:val="20"/>
        </w:rPr>
      </w:pPr>
      <w:r>
        <w:rPr>
          <w:sz w:val="20"/>
        </w:rPr>
        <w:t>I dati conferiti saranno oggetto di trattamento nei modi e nelle forme prescritti dal Codice in materia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protezione</w:t>
      </w:r>
      <w:r>
        <w:rPr>
          <w:spacing w:val="3"/>
          <w:sz w:val="20"/>
        </w:rPr>
        <w:t xml:space="preserve"> </w:t>
      </w:r>
      <w:r>
        <w:rPr>
          <w:sz w:val="20"/>
        </w:rPr>
        <w:t>dei</w:t>
      </w:r>
      <w:r>
        <w:rPr>
          <w:spacing w:val="1"/>
          <w:sz w:val="20"/>
        </w:rPr>
        <w:t xml:space="preserve"> </w:t>
      </w:r>
      <w:r>
        <w:rPr>
          <w:sz w:val="20"/>
        </w:rPr>
        <w:t>dati</w:t>
      </w:r>
      <w:r>
        <w:rPr>
          <w:spacing w:val="3"/>
          <w:sz w:val="20"/>
        </w:rPr>
        <w:t xml:space="preserve"> </w:t>
      </w:r>
      <w:r>
        <w:rPr>
          <w:sz w:val="20"/>
        </w:rPr>
        <w:t>personali.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63"/>
        <w:rPr>
          <w:sz w:val="20"/>
        </w:rPr>
      </w:pPr>
      <w:r>
        <w:rPr>
          <w:sz w:val="20"/>
        </w:rPr>
        <w:t>Tutti i dati personali saranno trattati nel pieno rispetto del Codice in materia di protezione dei dati</w:t>
      </w:r>
      <w:r>
        <w:rPr>
          <w:spacing w:val="1"/>
          <w:sz w:val="20"/>
        </w:rPr>
        <w:t xml:space="preserve"> </w:t>
      </w:r>
      <w:r>
        <w:rPr>
          <w:sz w:val="20"/>
        </w:rPr>
        <w:t>personali,</w:t>
      </w:r>
      <w:r>
        <w:rPr>
          <w:spacing w:val="9"/>
          <w:sz w:val="20"/>
        </w:rPr>
        <w:t xml:space="preserve"> </w:t>
      </w:r>
      <w:r>
        <w:rPr>
          <w:sz w:val="20"/>
        </w:rPr>
        <w:t>mediante</w:t>
      </w:r>
      <w:r>
        <w:rPr>
          <w:spacing w:val="7"/>
          <w:sz w:val="20"/>
        </w:rPr>
        <w:t xml:space="preserve"> </w:t>
      </w:r>
      <w:r>
        <w:rPr>
          <w:sz w:val="20"/>
        </w:rPr>
        <w:t>strumenti</w:t>
      </w:r>
      <w:r>
        <w:rPr>
          <w:spacing w:val="8"/>
          <w:sz w:val="20"/>
        </w:rPr>
        <w:t xml:space="preserve"> </w:t>
      </w:r>
      <w:r>
        <w:rPr>
          <w:sz w:val="20"/>
        </w:rPr>
        <w:t>manuali</w:t>
      </w:r>
      <w:r>
        <w:rPr>
          <w:spacing w:val="9"/>
          <w:sz w:val="20"/>
        </w:rPr>
        <w:t xml:space="preserve"> </w:t>
      </w:r>
      <w:r>
        <w:rPr>
          <w:sz w:val="20"/>
        </w:rPr>
        <w:t>ed</w:t>
      </w:r>
      <w:r>
        <w:rPr>
          <w:spacing w:val="7"/>
          <w:sz w:val="20"/>
        </w:rPr>
        <w:t xml:space="preserve"> </w:t>
      </w:r>
      <w:r>
        <w:rPr>
          <w:sz w:val="20"/>
        </w:rPr>
        <w:t>elettronici,</w:t>
      </w:r>
      <w:r>
        <w:rPr>
          <w:spacing w:val="8"/>
          <w:sz w:val="20"/>
        </w:rPr>
        <w:t xml:space="preserve"> </w:t>
      </w:r>
      <w:r>
        <w:rPr>
          <w:sz w:val="20"/>
        </w:rPr>
        <w:t>con</w:t>
      </w:r>
      <w:r>
        <w:rPr>
          <w:spacing w:val="6"/>
          <w:sz w:val="20"/>
        </w:rPr>
        <w:t xml:space="preserve"> </w:t>
      </w:r>
      <w:r>
        <w:rPr>
          <w:sz w:val="20"/>
        </w:rPr>
        <w:t>modalità</w:t>
      </w:r>
      <w:r>
        <w:rPr>
          <w:spacing w:val="9"/>
          <w:sz w:val="20"/>
        </w:rPr>
        <w:t xml:space="preserve"> </w:t>
      </w:r>
      <w:r>
        <w:rPr>
          <w:sz w:val="20"/>
        </w:rPr>
        <w:t>tali</w:t>
      </w:r>
      <w:r>
        <w:rPr>
          <w:spacing w:val="9"/>
          <w:sz w:val="20"/>
        </w:rPr>
        <w:t xml:space="preserve"> </w:t>
      </w:r>
      <w:r>
        <w:rPr>
          <w:sz w:val="20"/>
        </w:rPr>
        <w:t>da</w:t>
      </w:r>
      <w:r>
        <w:rPr>
          <w:spacing w:val="9"/>
          <w:sz w:val="20"/>
        </w:rPr>
        <w:t xml:space="preserve"> </w:t>
      </w:r>
      <w:r>
        <w:rPr>
          <w:sz w:val="20"/>
        </w:rPr>
        <w:t>garantirne</w:t>
      </w:r>
      <w:r>
        <w:rPr>
          <w:spacing w:val="9"/>
          <w:sz w:val="20"/>
        </w:rPr>
        <w:t xml:space="preserve"> </w:t>
      </w:r>
      <w:r>
        <w:rPr>
          <w:sz w:val="20"/>
        </w:rPr>
        <w:t>la</w:t>
      </w:r>
      <w:r>
        <w:rPr>
          <w:spacing w:val="9"/>
          <w:sz w:val="20"/>
        </w:rPr>
        <w:t xml:space="preserve"> </w:t>
      </w:r>
      <w:r>
        <w:rPr>
          <w:sz w:val="20"/>
        </w:rPr>
        <w:t>riservatezza</w:t>
      </w:r>
      <w:r>
        <w:rPr>
          <w:spacing w:val="1"/>
          <w:sz w:val="20"/>
        </w:rPr>
        <w:t xml:space="preserve"> </w:t>
      </w:r>
      <w:r>
        <w:rPr>
          <w:sz w:val="20"/>
        </w:rPr>
        <w:t>e</w:t>
      </w:r>
      <w:r>
        <w:rPr>
          <w:spacing w:val="1"/>
          <w:sz w:val="20"/>
        </w:rPr>
        <w:t xml:space="preserve"> </w:t>
      </w:r>
      <w:r>
        <w:rPr>
          <w:sz w:val="20"/>
        </w:rPr>
        <w:t>la</w:t>
      </w:r>
      <w:r>
        <w:rPr>
          <w:spacing w:val="4"/>
          <w:sz w:val="20"/>
        </w:rPr>
        <w:t xml:space="preserve"> </w:t>
      </w:r>
      <w:r>
        <w:rPr>
          <w:sz w:val="20"/>
        </w:rPr>
        <w:t>sicurezza.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4" w:lineRule="exact"/>
        <w:ind w:hanging="361"/>
        <w:rPr>
          <w:sz w:val="20"/>
        </w:rPr>
      </w:pPr>
      <w:r>
        <w:rPr>
          <w:sz w:val="20"/>
        </w:rPr>
        <w:t>i</w:t>
      </w:r>
      <w:r>
        <w:rPr>
          <w:spacing w:val="-4"/>
          <w:sz w:val="20"/>
        </w:rPr>
        <w:t xml:space="preserve"> </w:t>
      </w:r>
      <w:r>
        <w:rPr>
          <w:sz w:val="20"/>
        </w:rPr>
        <w:t>dati</w:t>
      </w:r>
      <w:r>
        <w:rPr>
          <w:spacing w:val="-2"/>
          <w:sz w:val="20"/>
        </w:rPr>
        <w:t xml:space="preserve"> </w:t>
      </w:r>
      <w:r>
        <w:rPr>
          <w:sz w:val="20"/>
        </w:rPr>
        <w:t>personali</w:t>
      </w:r>
      <w:r>
        <w:rPr>
          <w:spacing w:val="-1"/>
          <w:sz w:val="20"/>
        </w:rPr>
        <w:t xml:space="preserve"> </w:t>
      </w:r>
      <w:r>
        <w:rPr>
          <w:sz w:val="20"/>
        </w:rPr>
        <w:t>potranno</w:t>
      </w:r>
      <w:r>
        <w:rPr>
          <w:spacing w:val="-3"/>
          <w:sz w:val="20"/>
        </w:rPr>
        <w:t xml:space="preserve"> </w:t>
      </w:r>
      <w:r>
        <w:rPr>
          <w:sz w:val="20"/>
        </w:rPr>
        <w:t>essere</w:t>
      </w:r>
      <w:r>
        <w:rPr>
          <w:spacing w:val="-3"/>
          <w:sz w:val="20"/>
        </w:rPr>
        <w:t xml:space="preserve"> </w:t>
      </w:r>
      <w:r>
        <w:rPr>
          <w:sz w:val="20"/>
        </w:rPr>
        <w:t>oggetto</w:t>
      </w:r>
      <w:r>
        <w:rPr>
          <w:spacing w:val="-1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comunicazione</w:t>
      </w:r>
      <w:r>
        <w:rPr>
          <w:spacing w:val="-2"/>
          <w:sz w:val="20"/>
        </w:rPr>
        <w:t xml:space="preserve"> </w:t>
      </w:r>
      <w:r>
        <w:rPr>
          <w:sz w:val="20"/>
        </w:rPr>
        <w:t>a: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3"/>
        <w:rPr>
          <w:sz w:val="20"/>
        </w:rPr>
      </w:pPr>
      <w:r>
        <w:rPr>
          <w:sz w:val="20"/>
        </w:rPr>
        <w:t>altri soggetti pubblici, in forza delle disposizioni normative sopra esposte o di un’ulteriore norma di</w:t>
      </w:r>
      <w:r>
        <w:rPr>
          <w:spacing w:val="1"/>
          <w:sz w:val="20"/>
        </w:rPr>
        <w:t xml:space="preserve"> </w:t>
      </w:r>
      <w:r>
        <w:rPr>
          <w:sz w:val="20"/>
        </w:rPr>
        <w:t>legge o di regolamento che lo preveda, oppure secondo le diverse condizioni richieste dal Codice in</w:t>
      </w:r>
      <w:r>
        <w:rPr>
          <w:spacing w:val="1"/>
          <w:sz w:val="20"/>
        </w:rPr>
        <w:t xml:space="preserve"> </w:t>
      </w:r>
      <w:r>
        <w:rPr>
          <w:sz w:val="20"/>
        </w:rPr>
        <w:t>materia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protezione</w:t>
      </w:r>
      <w:r>
        <w:rPr>
          <w:spacing w:val="3"/>
          <w:sz w:val="20"/>
        </w:rPr>
        <w:t xml:space="preserve"> </w:t>
      </w:r>
      <w:r>
        <w:rPr>
          <w:sz w:val="20"/>
        </w:rPr>
        <w:t>dei dati</w:t>
      </w:r>
      <w:r>
        <w:rPr>
          <w:spacing w:val="2"/>
          <w:sz w:val="20"/>
        </w:rPr>
        <w:t xml:space="preserve"> </w:t>
      </w:r>
      <w:r>
        <w:rPr>
          <w:sz w:val="20"/>
        </w:rPr>
        <w:t>personali;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64"/>
        <w:rPr>
          <w:sz w:val="20"/>
        </w:rPr>
      </w:pPr>
      <w:r>
        <w:rPr>
          <w:sz w:val="20"/>
        </w:rPr>
        <w:t>soggetti privati o ad enti pubblici economici, unicamente in forza delle disposizioni normative sopra</w:t>
      </w:r>
      <w:r>
        <w:rPr>
          <w:spacing w:val="1"/>
          <w:sz w:val="20"/>
        </w:rPr>
        <w:t xml:space="preserve"> </w:t>
      </w:r>
      <w:r>
        <w:rPr>
          <w:sz w:val="20"/>
        </w:rPr>
        <w:t>esposte o</w:t>
      </w:r>
      <w:r>
        <w:rPr>
          <w:spacing w:val="3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un’ulteriore</w:t>
      </w:r>
      <w:r>
        <w:rPr>
          <w:spacing w:val="1"/>
          <w:sz w:val="20"/>
        </w:rPr>
        <w:t xml:space="preserve"> </w:t>
      </w:r>
      <w:r>
        <w:rPr>
          <w:sz w:val="20"/>
        </w:rPr>
        <w:t>norma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legge</w:t>
      </w:r>
      <w:r>
        <w:rPr>
          <w:spacing w:val="1"/>
          <w:sz w:val="20"/>
        </w:rPr>
        <w:t xml:space="preserve"> </w:t>
      </w:r>
      <w:r>
        <w:rPr>
          <w:sz w:val="20"/>
        </w:rPr>
        <w:t>o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regolamento che</w:t>
      </w:r>
      <w:r>
        <w:rPr>
          <w:spacing w:val="3"/>
          <w:sz w:val="20"/>
        </w:rPr>
        <w:t xml:space="preserve"> </w:t>
      </w:r>
      <w:r>
        <w:rPr>
          <w:sz w:val="20"/>
        </w:rPr>
        <w:t>lo</w:t>
      </w:r>
      <w:r>
        <w:rPr>
          <w:spacing w:val="3"/>
          <w:sz w:val="20"/>
        </w:rPr>
        <w:t xml:space="preserve"> </w:t>
      </w:r>
      <w:r>
        <w:rPr>
          <w:sz w:val="20"/>
        </w:rPr>
        <w:t>preveda.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1"/>
        <w:rPr>
          <w:sz w:val="20"/>
        </w:rPr>
      </w:pPr>
      <w:r>
        <w:rPr>
          <w:sz w:val="20"/>
        </w:rPr>
        <w:t>Il conferimento dei dati personali richiesti ai cittadini ed ai diversi utenti da parte del Comune,</w:t>
      </w:r>
      <w:r>
        <w:rPr>
          <w:spacing w:val="1"/>
          <w:sz w:val="20"/>
        </w:rPr>
        <w:t xml:space="preserve"> </w:t>
      </w:r>
      <w:r>
        <w:rPr>
          <w:sz w:val="20"/>
        </w:rPr>
        <w:t>nell’ambito</w:t>
      </w:r>
      <w:r>
        <w:rPr>
          <w:spacing w:val="1"/>
          <w:sz w:val="20"/>
        </w:rPr>
        <w:t xml:space="preserve"> </w:t>
      </w:r>
      <w:r>
        <w:rPr>
          <w:sz w:val="20"/>
        </w:rPr>
        <w:t>dell’attività</w:t>
      </w:r>
      <w:r>
        <w:rPr>
          <w:spacing w:val="1"/>
          <w:sz w:val="20"/>
        </w:rPr>
        <w:t xml:space="preserve"> </w:t>
      </w:r>
      <w:r>
        <w:rPr>
          <w:sz w:val="20"/>
        </w:rPr>
        <w:t>istituzionale</w:t>
      </w:r>
      <w:r>
        <w:rPr>
          <w:spacing w:val="1"/>
          <w:sz w:val="20"/>
        </w:rPr>
        <w:t xml:space="preserve"> </w:t>
      </w:r>
      <w:r>
        <w:rPr>
          <w:sz w:val="20"/>
        </w:rPr>
        <w:t>dell’Ente,</w:t>
      </w:r>
      <w:r>
        <w:rPr>
          <w:spacing w:val="1"/>
          <w:sz w:val="20"/>
        </w:rPr>
        <w:t xml:space="preserve"> </w:t>
      </w:r>
      <w:r>
        <w:rPr>
          <w:sz w:val="20"/>
        </w:rPr>
        <w:t>è</w:t>
      </w:r>
      <w:r>
        <w:rPr>
          <w:spacing w:val="1"/>
          <w:sz w:val="20"/>
        </w:rPr>
        <w:t xml:space="preserve"> </w:t>
      </w:r>
      <w:r>
        <w:rPr>
          <w:sz w:val="20"/>
        </w:rPr>
        <w:t>obbligatorio.</w:t>
      </w:r>
      <w:r>
        <w:rPr>
          <w:spacing w:val="1"/>
          <w:sz w:val="20"/>
        </w:rPr>
        <w:t xml:space="preserve"> </w:t>
      </w:r>
      <w:r>
        <w:rPr>
          <w:sz w:val="20"/>
        </w:rPr>
        <w:t>L’eventuale</w:t>
      </w:r>
      <w:r>
        <w:rPr>
          <w:spacing w:val="1"/>
          <w:sz w:val="20"/>
        </w:rPr>
        <w:t xml:space="preserve"> </w:t>
      </w:r>
      <w:r>
        <w:rPr>
          <w:sz w:val="20"/>
        </w:rPr>
        <w:t>rifiuto</w:t>
      </w:r>
      <w:r>
        <w:rPr>
          <w:spacing w:val="1"/>
          <w:sz w:val="20"/>
        </w:rPr>
        <w:t xml:space="preserve"> </w:t>
      </w:r>
      <w:r>
        <w:rPr>
          <w:sz w:val="20"/>
        </w:rPr>
        <w:t>al</w:t>
      </w:r>
      <w:r>
        <w:rPr>
          <w:spacing w:val="1"/>
          <w:sz w:val="20"/>
        </w:rPr>
        <w:t xml:space="preserve"> </w:t>
      </w:r>
      <w:r>
        <w:rPr>
          <w:sz w:val="20"/>
        </w:rPr>
        <w:t>predetto</w:t>
      </w:r>
      <w:r>
        <w:rPr>
          <w:spacing w:val="-51"/>
          <w:sz w:val="20"/>
        </w:rPr>
        <w:t xml:space="preserve"> </w:t>
      </w:r>
      <w:r>
        <w:rPr>
          <w:sz w:val="20"/>
        </w:rPr>
        <w:t>conferimento potrebbe comportare per il Comune l’impossibilità di eseguire o continuare l’attività</w:t>
      </w:r>
      <w:r>
        <w:rPr>
          <w:spacing w:val="1"/>
          <w:sz w:val="20"/>
        </w:rPr>
        <w:t xml:space="preserve"> </w:t>
      </w:r>
      <w:r>
        <w:rPr>
          <w:sz w:val="20"/>
        </w:rPr>
        <w:t>richiesta</w:t>
      </w:r>
      <w:r>
        <w:rPr>
          <w:spacing w:val="-3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comunque</w:t>
      </w:r>
      <w:r>
        <w:rPr>
          <w:spacing w:val="-2"/>
          <w:sz w:val="20"/>
        </w:rPr>
        <w:t xml:space="preserve"> </w:t>
      </w:r>
      <w:r>
        <w:rPr>
          <w:sz w:val="20"/>
        </w:rPr>
        <w:t>inerente</w:t>
      </w:r>
      <w:r>
        <w:rPr>
          <w:spacing w:val="-4"/>
          <w:sz w:val="20"/>
        </w:rPr>
        <w:t xml:space="preserve"> </w:t>
      </w:r>
      <w:r>
        <w:rPr>
          <w:sz w:val="20"/>
        </w:rPr>
        <w:t>e/o</w:t>
      </w:r>
      <w:r>
        <w:rPr>
          <w:spacing w:val="-4"/>
          <w:sz w:val="20"/>
        </w:rPr>
        <w:t xml:space="preserve"> </w:t>
      </w:r>
      <w:r>
        <w:rPr>
          <w:sz w:val="20"/>
        </w:rPr>
        <w:t>conseguente</w:t>
      </w:r>
      <w:r>
        <w:rPr>
          <w:spacing w:val="-2"/>
          <w:sz w:val="20"/>
        </w:rPr>
        <w:t xml:space="preserve"> </w:t>
      </w:r>
      <w:r>
        <w:rPr>
          <w:sz w:val="20"/>
        </w:rPr>
        <w:t>allo</w:t>
      </w:r>
      <w:r>
        <w:rPr>
          <w:spacing w:val="-3"/>
          <w:sz w:val="20"/>
        </w:rPr>
        <w:t xml:space="preserve"> </w:t>
      </w:r>
      <w:r>
        <w:rPr>
          <w:sz w:val="20"/>
        </w:rPr>
        <w:t>svolgimento</w:t>
      </w:r>
      <w:r>
        <w:rPr>
          <w:spacing w:val="-4"/>
          <w:sz w:val="20"/>
        </w:rPr>
        <w:t xml:space="preserve"> </w:t>
      </w:r>
      <w:r>
        <w:rPr>
          <w:sz w:val="20"/>
        </w:rPr>
        <w:t>delle</w:t>
      </w:r>
      <w:r>
        <w:rPr>
          <w:spacing w:val="-3"/>
          <w:sz w:val="20"/>
        </w:rPr>
        <w:t xml:space="preserve"> </w:t>
      </w:r>
      <w:r>
        <w:rPr>
          <w:sz w:val="20"/>
        </w:rPr>
        <w:t>proprie</w:t>
      </w:r>
      <w:r>
        <w:rPr>
          <w:spacing w:val="-4"/>
          <w:sz w:val="20"/>
        </w:rPr>
        <w:t xml:space="preserve"> </w:t>
      </w:r>
      <w:r>
        <w:rPr>
          <w:sz w:val="20"/>
        </w:rPr>
        <w:t>funzioni</w:t>
      </w:r>
      <w:r>
        <w:rPr>
          <w:spacing w:val="-2"/>
          <w:sz w:val="20"/>
        </w:rPr>
        <w:t xml:space="preserve"> </w:t>
      </w:r>
      <w:r>
        <w:rPr>
          <w:sz w:val="20"/>
        </w:rPr>
        <w:t>istituzionali.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1"/>
        <w:rPr>
          <w:sz w:val="20"/>
        </w:rPr>
      </w:pPr>
      <w:r>
        <w:rPr>
          <w:sz w:val="20"/>
        </w:rPr>
        <w:t>Titolare del trattamento dei dati personali eseguito dal Comune di Butera</w:t>
      </w:r>
      <w:r>
        <w:rPr>
          <w:spacing w:val="1"/>
          <w:sz w:val="20"/>
        </w:rPr>
        <w:t xml:space="preserve"> </w:t>
      </w:r>
      <w:r>
        <w:rPr>
          <w:sz w:val="20"/>
        </w:rPr>
        <w:t>è il Comune medesimo,</w:t>
      </w:r>
      <w:r>
        <w:rPr>
          <w:spacing w:val="1"/>
          <w:sz w:val="20"/>
        </w:rPr>
        <w:t xml:space="preserve"> </w:t>
      </w:r>
      <w:r>
        <w:rPr>
          <w:sz w:val="20"/>
        </w:rPr>
        <w:t>rappresentato</w:t>
      </w:r>
      <w:r>
        <w:rPr>
          <w:spacing w:val="2"/>
          <w:sz w:val="20"/>
        </w:rPr>
        <w:t xml:space="preserve"> </w:t>
      </w:r>
      <w:r>
        <w:rPr>
          <w:sz w:val="20"/>
        </w:rPr>
        <w:t>dalla</w:t>
      </w:r>
      <w:r>
        <w:rPr>
          <w:spacing w:val="2"/>
          <w:sz w:val="20"/>
        </w:rPr>
        <w:t xml:space="preserve"> </w:t>
      </w:r>
      <w:r>
        <w:rPr>
          <w:sz w:val="20"/>
        </w:rPr>
        <w:t>persona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sindaco</w:t>
      </w:r>
      <w:r>
        <w:rPr>
          <w:spacing w:val="2"/>
          <w:sz w:val="20"/>
        </w:rPr>
        <w:t xml:space="preserve"> </w:t>
      </w:r>
      <w:r>
        <w:rPr>
          <w:sz w:val="20"/>
        </w:rPr>
        <w:t>pro-tempore</w:t>
      </w:r>
      <w:proofErr w:type="gramStart"/>
      <w:r>
        <w:rPr>
          <w:sz w:val="20"/>
        </w:rPr>
        <w:t>.</w:t>
      </w:r>
      <w:r>
        <w:rPr>
          <w:spacing w:val="3"/>
          <w:sz w:val="20"/>
        </w:rPr>
        <w:t xml:space="preserve"> </w:t>
      </w:r>
      <w:r>
        <w:rPr>
          <w:sz w:val="20"/>
        </w:rPr>
        <w:t>,</w:t>
      </w:r>
      <w:proofErr w:type="gramEnd"/>
    </w:p>
    <w:p w:rsidR="00A956D4" w:rsidRDefault="00820A65">
      <w:pPr>
        <w:pStyle w:val="Paragrafoelenco"/>
        <w:numPr>
          <w:ilvl w:val="1"/>
          <w:numId w:val="3"/>
        </w:numPr>
        <w:tabs>
          <w:tab w:val="left" w:pos="1749"/>
        </w:tabs>
        <w:ind w:right="551"/>
        <w:rPr>
          <w:sz w:val="20"/>
        </w:rPr>
      </w:pPr>
      <w:r>
        <w:tab/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Responsabili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trattamento</w:t>
      </w:r>
      <w:r>
        <w:rPr>
          <w:spacing w:val="1"/>
          <w:sz w:val="20"/>
        </w:rPr>
        <w:t xml:space="preserve"> </w:t>
      </w:r>
      <w:r>
        <w:rPr>
          <w:sz w:val="20"/>
        </w:rPr>
        <w:t>dei</w:t>
      </w:r>
      <w:r>
        <w:rPr>
          <w:spacing w:val="1"/>
          <w:sz w:val="20"/>
        </w:rPr>
        <w:t xml:space="preserve"> </w:t>
      </w:r>
      <w:r>
        <w:rPr>
          <w:sz w:val="20"/>
        </w:rPr>
        <w:t>dati</w:t>
      </w:r>
      <w:r>
        <w:rPr>
          <w:spacing w:val="1"/>
          <w:sz w:val="20"/>
        </w:rPr>
        <w:t xml:space="preserve"> </w:t>
      </w:r>
      <w:r>
        <w:rPr>
          <w:sz w:val="20"/>
        </w:rPr>
        <w:t>personali</w:t>
      </w:r>
      <w:r>
        <w:rPr>
          <w:spacing w:val="1"/>
          <w:sz w:val="20"/>
        </w:rPr>
        <w:t xml:space="preserve"> </w:t>
      </w:r>
      <w:r>
        <w:rPr>
          <w:sz w:val="20"/>
        </w:rPr>
        <w:t>sono</w:t>
      </w:r>
      <w:r>
        <w:rPr>
          <w:spacing w:val="1"/>
          <w:sz w:val="20"/>
        </w:rPr>
        <w:t xml:space="preserve"> </w:t>
      </w:r>
      <w:r>
        <w:rPr>
          <w:sz w:val="20"/>
        </w:rPr>
        <w:t>i</w:t>
      </w:r>
      <w:r>
        <w:rPr>
          <w:spacing w:val="1"/>
          <w:sz w:val="20"/>
        </w:rPr>
        <w:t xml:space="preserve"> </w:t>
      </w:r>
      <w:r>
        <w:rPr>
          <w:sz w:val="20"/>
        </w:rPr>
        <w:t>responsabili</w:t>
      </w:r>
      <w:r>
        <w:rPr>
          <w:spacing w:val="1"/>
          <w:sz w:val="20"/>
        </w:rPr>
        <w:t xml:space="preserve"> </w:t>
      </w:r>
      <w:r>
        <w:rPr>
          <w:sz w:val="20"/>
        </w:rPr>
        <w:t>di</w:t>
      </w:r>
      <w:r>
        <w:rPr>
          <w:spacing w:val="1"/>
          <w:sz w:val="20"/>
        </w:rPr>
        <w:t xml:space="preserve"> </w:t>
      </w:r>
      <w:r>
        <w:rPr>
          <w:sz w:val="20"/>
        </w:rPr>
        <w:t>settore</w:t>
      </w:r>
      <w:r>
        <w:rPr>
          <w:spacing w:val="53"/>
          <w:sz w:val="20"/>
        </w:rPr>
        <w:t xml:space="preserve"> </w:t>
      </w:r>
      <w:r>
        <w:rPr>
          <w:sz w:val="20"/>
        </w:rPr>
        <w:t>pro-tempore</w:t>
      </w:r>
      <w:r>
        <w:rPr>
          <w:spacing w:val="1"/>
          <w:sz w:val="20"/>
        </w:rPr>
        <w:t xml:space="preserve"> </w:t>
      </w:r>
      <w:r>
        <w:rPr>
          <w:sz w:val="20"/>
        </w:rPr>
        <w:t>incaricati.</w:t>
      </w:r>
    </w:p>
    <w:p w:rsidR="00A956D4" w:rsidRDefault="00820A65">
      <w:pPr>
        <w:pStyle w:val="Paragrafoelenco"/>
        <w:numPr>
          <w:ilvl w:val="1"/>
          <w:numId w:val="3"/>
        </w:numPr>
        <w:tabs>
          <w:tab w:val="left" w:pos="1694"/>
        </w:tabs>
        <w:spacing w:line="242" w:lineRule="auto"/>
        <w:ind w:right="553"/>
        <w:rPr>
          <w:sz w:val="20"/>
        </w:rPr>
      </w:pPr>
      <w:r>
        <w:rPr>
          <w:sz w:val="20"/>
        </w:rPr>
        <w:t>È facoltà esercitare i diritti di cui all’art. 7 del Codice in materia di protezione dei dati personali o</w:t>
      </w:r>
      <w:r>
        <w:rPr>
          <w:spacing w:val="1"/>
          <w:sz w:val="20"/>
        </w:rPr>
        <w:t xml:space="preserve"> </w:t>
      </w:r>
      <w:r>
        <w:rPr>
          <w:sz w:val="20"/>
        </w:rPr>
        <w:t>richiedere la presente informativa in forma integrale, inviando una richiesta rivolta al Comune,</w:t>
      </w:r>
      <w:r>
        <w:rPr>
          <w:spacing w:val="1"/>
          <w:sz w:val="20"/>
        </w:rPr>
        <w:t xml:space="preserve"> </w:t>
      </w:r>
      <w:r>
        <w:rPr>
          <w:sz w:val="20"/>
        </w:rPr>
        <w:t>rappresentato nella persona del Sindaco pro tempore, in quanto Titolare del trattamento, oppure al</w:t>
      </w:r>
      <w:r>
        <w:rPr>
          <w:spacing w:val="1"/>
          <w:sz w:val="20"/>
        </w:rPr>
        <w:t xml:space="preserve"> </w:t>
      </w:r>
      <w:r>
        <w:rPr>
          <w:sz w:val="20"/>
        </w:rPr>
        <w:t>competente Responsabile sopra individuato, in quanto Responsabile del Trattamento di pertinenza</w:t>
      </w:r>
      <w:r>
        <w:rPr>
          <w:spacing w:val="1"/>
          <w:sz w:val="20"/>
        </w:rPr>
        <w:t xml:space="preserve"> </w:t>
      </w:r>
      <w:r>
        <w:rPr>
          <w:sz w:val="20"/>
        </w:rPr>
        <w:t>del</w:t>
      </w:r>
      <w:r>
        <w:rPr>
          <w:spacing w:val="2"/>
          <w:sz w:val="20"/>
        </w:rPr>
        <w:t xml:space="preserve"> </w:t>
      </w:r>
      <w:r>
        <w:rPr>
          <w:sz w:val="20"/>
        </w:rPr>
        <w:t>proprio</w:t>
      </w:r>
      <w:r>
        <w:rPr>
          <w:spacing w:val="2"/>
          <w:sz w:val="20"/>
        </w:rPr>
        <w:t xml:space="preserve"> </w:t>
      </w:r>
      <w:r>
        <w:rPr>
          <w:sz w:val="20"/>
        </w:rPr>
        <w:t>settore.</w:t>
      </w:r>
    </w:p>
    <w:p w:rsidR="00A956D4" w:rsidRDefault="00A956D4">
      <w:pPr>
        <w:pStyle w:val="Corpotesto"/>
      </w:pPr>
    </w:p>
    <w:p w:rsidR="00A956D4" w:rsidRDefault="00A956D4">
      <w:pPr>
        <w:pStyle w:val="Corpotesto"/>
      </w:pPr>
    </w:p>
    <w:p w:rsidR="00A956D4" w:rsidRDefault="00A956D4">
      <w:pPr>
        <w:pStyle w:val="Corpotesto"/>
        <w:spacing w:before="11"/>
        <w:rPr>
          <w:sz w:val="23"/>
        </w:rPr>
      </w:pPr>
    </w:p>
    <w:p w:rsidR="00A956D4" w:rsidRDefault="00820A65">
      <w:pPr>
        <w:pStyle w:val="Titolo2"/>
        <w:tabs>
          <w:tab w:val="left" w:pos="3534"/>
          <w:tab w:val="left" w:pos="6578"/>
        </w:tabs>
        <w:spacing w:before="92"/>
        <w:ind w:left="912"/>
        <w:rPr>
          <w:b w:val="0"/>
        </w:rPr>
      </w:pPr>
      <w:r w:rsidRPr="00F719AE">
        <w:rPr>
          <w:rFonts w:ascii="Times New Roman" w:hAnsi="Times New Roman" w:cs="Times New Roman"/>
          <w:b w:val="0"/>
        </w:rPr>
        <w:t>Butera</w:t>
      </w:r>
      <w:r w:rsidR="00F719AE" w:rsidRPr="00F719AE">
        <w:rPr>
          <w:rFonts w:ascii="Times New Roman" w:hAnsi="Times New Roman" w:cs="Times New Roman"/>
          <w:b w:val="0"/>
          <w:u w:val="single"/>
        </w:rPr>
        <w:t>______________</w:t>
      </w:r>
      <w:r w:rsidR="00F719AE" w:rsidRPr="00F719AE">
        <w:rPr>
          <w:rFonts w:ascii="Times New Roman" w:hAnsi="Times New Roman" w:cs="Times New Roman"/>
          <w:b w:val="0"/>
        </w:rPr>
        <w:t xml:space="preserve">                                                                              </w:t>
      </w:r>
      <w:r w:rsidRPr="00F719AE">
        <w:rPr>
          <w:b w:val="0"/>
        </w:rPr>
        <w:t>FIRMA</w:t>
      </w:r>
    </w:p>
    <w:p w:rsidR="00F719AE" w:rsidRDefault="00F719AE">
      <w:pPr>
        <w:pStyle w:val="Titolo2"/>
        <w:tabs>
          <w:tab w:val="left" w:pos="3534"/>
          <w:tab w:val="left" w:pos="6578"/>
        </w:tabs>
        <w:spacing w:before="92"/>
        <w:ind w:left="912"/>
        <w:rPr>
          <w:b w:val="0"/>
        </w:rPr>
      </w:pPr>
    </w:p>
    <w:p w:rsidR="00F719AE" w:rsidRDefault="00F719AE">
      <w:pPr>
        <w:pStyle w:val="Titolo2"/>
        <w:tabs>
          <w:tab w:val="left" w:pos="3534"/>
          <w:tab w:val="left" w:pos="6578"/>
        </w:tabs>
        <w:spacing w:before="92"/>
        <w:ind w:left="912"/>
        <w:rPr>
          <w:b w:val="0"/>
        </w:rPr>
      </w:pPr>
      <w:r>
        <w:rPr>
          <w:b w:val="0"/>
        </w:rPr>
        <w:t xml:space="preserve">                                                                                   _____________________________</w:t>
      </w:r>
    </w:p>
    <w:p w:rsidR="00A956D4" w:rsidRDefault="00F719AE" w:rsidP="00F719AE">
      <w:pPr>
        <w:pStyle w:val="Corpotesto"/>
        <w:tabs>
          <w:tab w:val="left" w:pos="8314"/>
        </w:tabs>
        <w:spacing w:before="5"/>
        <w:rPr>
          <w:rFonts w:ascii="Arial"/>
          <w:b/>
          <w:sz w:val="17"/>
        </w:rPr>
      </w:pPr>
      <w:r>
        <w:rPr>
          <w:rFonts w:ascii="Arial"/>
          <w:sz w:val="18"/>
        </w:rPr>
        <w:t xml:space="preserve">                   </w:t>
      </w:r>
    </w:p>
    <w:sectPr w:rsidR="00A956D4">
      <w:pgSz w:w="11910" w:h="16840"/>
      <w:pgMar w:top="1580" w:right="580" w:bottom="280" w:left="2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C77C2" w:rsidRDefault="005C77C2">
      <w:r>
        <w:separator/>
      </w:r>
    </w:p>
  </w:endnote>
  <w:endnote w:type="continuationSeparator" w:id="0">
    <w:p w:rsidR="005C77C2" w:rsidRDefault="005C77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C77C2" w:rsidRDefault="005C77C2">
      <w:r>
        <w:separator/>
      </w:r>
    </w:p>
  </w:footnote>
  <w:footnote w:type="continuationSeparator" w:id="0">
    <w:p w:rsidR="005C77C2" w:rsidRDefault="005C77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76B7" w:rsidRDefault="000376B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CF092B84"/>
    <w:multiLevelType w:val="multilevel"/>
    <w:tmpl w:val="CF092B84"/>
    <w:lvl w:ilvl="0">
      <w:numFmt w:val="bullet"/>
      <w:lvlText w:val="-"/>
      <w:lvlJc w:val="left"/>
      <w:pPr>
        <w:ind w:left="1633" w:hanging="348"/>
      </w:pPr>
      <w:rPr>
        <w:rFonts w:ascii="Microsoft Sans Serif" w:eastAsia="Microsoft Sans Serif" w:hAnsi="Microsoft Sans Serif" w:cs="Microsoft Sans Serif" w:hint="default"/>
        <w:w w:val="100"/>
        <w:sz w:val="24"/>
        <w:szCs w:val="24"/>
        <w:lang w:val="it-IT" w:eastAsia="en-US" w:bidi="ar-SA"/>
      </w:rPr>
    </w:lvl>
    <w:lvl w:ilvl="1">
      <w:numFmt w:val="bullet"/>
      <w:lvlText w:val=""/>
      <w:lvlJc w:val="left"/>
      <w:pPr>
        <w:ind w:left="1059" w:hanging="360"/>
      </w:pPr>
      <w:rPr>
        <w:rFonts w:ascii="Wingdings" w:eastAsia="Wingdings" w:hAnsi="Wingdings" w:cs="Wingdings" w:hint="default"/>
        <w:w w:val="99"/>
        <w:sz w:val="25"/>
        <w:szCs w:val="25"/>
        <w:lang w:val="it-IT" w:eastAsia="en-US" w:bidi="ar-SA"/>
      </w:rPr>
    </w:lvl>
    <w:lvl w:ilvl="2">
      <w:numFmt w:val="bullet"/>
      <w:lvlText w:val="•"/>
      <w:lvlJc w:val="left"/>
      <w:pPr>
        <w:ind w:left="2691" w:hanging="3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743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795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47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899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95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900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0053208E"/>
    <w:multiLevelType w:val="multilevel"/>
    <w:tmpl w:val="0053208E"/>
    <w:lvl w:ilvl="0">
      <w:numFmt w:val="bullet"/>
      <w:lvlText w:val=""/>
      <w:lvlJc w:val="left"/>
      <w:pPr>
        <w:ind w:left="1842" w:hanging="360"/>
      </w:pPr>
      <w:rPr>
        <w:rFonts w:ascii="Wingdings" w:eastAsia="Wingdings" w:hAnsi="Wingdings" w:cs="Wingdings" w:hint="default"/>
        <w:w w:val="100"/>
        <w:sz w:val="23"/>
        <w:szCs w:val="23"/>
        <w:lang w:val="it-IT" w:eastAsia="en-US" w:bidi="ar-SA"/>
      </w:rPr>
    </w:lvl>
    <w:lvl w:ilvl="1">
      <w:numFmt w:val="bullet"/>
      <w:lvlText w:val="-"/>
      <w:lvlJc w:val="left"/>
      <w:pPr>
        <w:ind w:left="2125" w:hanging="360"/>
      </w:pPr>
      <w:rPr>
        <w:rFonts w:ascii="Times New Roman" w:eastAsia="Times New Roman" w:hAnsi="Times New Roman" w:cs="Times New Roman" w:hint="default"/>
        <w:w w:val="92"/>
        <w:sz w:val="25"/>
        <w:szCs w:val="25"/>
        <w:lang w:val="it-IT" w:eastAsia="en-US" w:bidi="ar-SA"/>
      </w:rPr>
    </w:lvl>
    <w:lvl w:ilvl="2">
      <w:numFmt w:val="bullet"/>
      <w:lvlText w:val="•"/>
      <w:lvlJc w:val="left"/>
      <w:pPr>
        <w:ind w:left="3118" w:hanging="3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4116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5115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6113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7112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811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9109" w:hanging="360"/>
      </w:pPr>
      <w:rPr>
        <w:rFonts w:hint="default"/>
        <w:lang w:val="it-IT" w:eastAsia="en-US" w:bidi="ar-SA"/>
      </w:rPr>
    </w:lvl>
  </w:abstractNum>
  <w:abstractNum w:abstractNumId="2" w15:restartNumberingAfterBreak="0">
    <w:nsid w:val="59ADCABA"/>
    <w:multiLevelType w:val="multilevel"/>
    <w:tmpl w:val="59ADCABA"/>
    <w:lvl w:ilvl="0">
      <w:numFmt w:val="bullet"/>
      <w:lvlText w:val="•"/>
      <w:lvlJc w:val="left"/>
      <w:pPr>
        <w:ind w:left="1424" w:hanging="363"/>
      </w:pPr>
      <w:rPr>
        <w:rFonts w:ascii="Times New Roman" w:eastAsia="Times New Roman" w:hAnsi="Times New Roman" w:cs="Times New Roman" w:hint="default"/>
        <w:w w:val="99"/>
        <w:sz w:val="25"/>
        <w:szCs w:val="25"/>
        <w:lang w:val="it-IT" w:eastAsia="en-US" w:bidi="ar-SA"/>
      </w:rPr>
    </w:lvl>
    <w:lvl w:ilvl="1">
      <w:numFmt w:val="bullet"/>
      <w:lvlText w:val=""/>
      <w:lvlJc w:val="left"/>
      <w:pPr>
        <w:ind w:left="1693" w:hanging="360"/>
      </w:pPr>
      <w:rPr>
        <w:rFonts w:ascii="Symbol" w:eastAsia="Symbol" w:hAnsi="Symbol" w:cs="Symbol" w:hint="default"/>
        <w:w w:val="99"/>
        <w:sz w:val="20"/>
        <w:szCs w:val="20"/>
        <w:lang w:val="it-IT" w:eastAsia="en-US" w:bidi="ar-SA"/>
      </w:rPr>
    </w:lvl>
    <w:lvl w:ilvl="2">
      <w:numFmt w:val="bullet"/>
      <w:lvlText w:val="•"/>
      <w:lvlJc w:val="left"/>
      <w:pPr>
        <w:ind w:left="2745" w:hanging="360"/>
      </w:pPr>
      <w:rPr>
        <w:rFonts w:hint="default"/>
        <w:lang w:val="it-IT" w:eastAsia="en-US" w:bidi="ar-SA"/>
      </w:rPr>
    </w:lvl>
    <w:lvl w:ilvl="3">
      <w:numFmt w:val="bullet"/>
      <w:lvlText w:val="•"/>
      <w:lvlJc w:val="left"/>
      <w:pPr>
        <w:ind w:left="3790" w:hanging="360"/>
      </w:pPr>
      <w:rPr>
        <w:rFonts w:hint="default"/>
        <w:lang w:val="it-IT" w:eastAsia="en-US" w:bidi="ar-SA"/>
      </w:rPr>
    </w:lvl>
    <w:lvl w:ilvl="4">
      <w:numFmt w:val="bullet"/>
      <w:lvlText w:val="•"/>
      <w:lvlJc w:val="left"/>
      <w:pPr>
        <w:ind w:left="4835" w:hanging="360"/>
      </w:pPr>
      <w:rPr>
        <w:rFonts w:hint="default"/>
        <w:lang w:val="it-IT" w:eastAsia="en-US" w:bidi="ar-SA"/>
      </w:rPr>
    </w:lvl>
    <w:lvl w:ilvl="5">
      <w:numFmt w:val="bullet"/>
      <w:lvlText w:val="•"/>
      <w:lvlJc w:val="left"/>
      <w:pPr>
        <w:ind w:left="5880" w:hanging="360"/>
      </w:pPr>
      <w:rPr>
        <w:rFonts w:hint="default"/>
        <w:lang w:val="it-IT" w:eastAsia="en-US" w:bidi="ar-SA"/>
      </w:rPr>
    </w:lvl>
    <w:lvl w:ilvl="6">
      <w:numFmt w:val="bullet"/>
      <w:lvlText w:val="•"/>
      <w:lvlJc w:val="left"/>
      <w:pPr>
        <w:ind w:left="6925" w:hanging="360"/>
      </w:pPr>
      <w:rPr>
        <w:rFonts w:hint="default"/>
        <w:lang w:val="it-IT" w:eastAsia="en-US" w:bidi="ar-SA"/>
      </w:rPr>
    </w:lvl>
    <w:lvl w:ilvl="7">
      <w:numFmt w:val="bullet"/>
      <w:lvlText w:val="•"/>
      <w:lvlJc w:val="left"/>
      <w:pPr>
        <w:ind w:left="7970" w:hanging="360"/>
      </w:pPr>
      <w:rPr>
        <w:rFonts w:hint="default"/>
        <w:lang w:val="it-IT" w:eastAsia="en-US" w:bidi="ar-SA"/>
      </w:rPr>
    </w:lvl>
    <w:lvl w:ilvl="8">
      <w:numFmt w:val="bullet"/>
      <w:lvlText w:val="•"/>
      <w:lvlJc w:val="left"/>
      <w:pPr>
        <w:ind w:left="9016" w:hanging="360"/>
      </w:pPr>
      <w:rPr>
        <w:rFonts w:hint="default"/>
        <w:lang w:val="it-IT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56D4"/>
    <w:rsid w:val="000376B7"/>
    <w:rsid w:val="00073047"/>
    <w:rsid w:val="00215702"/>
    <w:rsid w:val="00225B2B"/>
    <w:rsid w:val="005C77C2"/>
    <w:rsid w:val="00697EB8"/>
    <w:rsid w:val="00740A9C"/>
    <w:rsid w:val="00747B9D"/>
    <w:rsid w:val="0078054D"/>
    <w:rsid w:val="007E70BC"/>
    <w:rsid w:val="00820A65"/>
    <w:rsid w:val="00853E22"/>
    <w:rsid w:val="008E5202"/>
    <w:rsid w:val="009300A2"/>
    <w:rsid w:val="00970B46"/>
    <w:rsid w:val="00A17B43"/>
    <w:rsid w:val="00A20C38"/>
    <w:rsid w:val="00A956D4"/>
    <w:rsid w:val="00AA05C1"/>
    <w:rsid w:val="00AA5D40"/>
    <w:rsid w:val="00B515F9"/>
    <w:rsid w:val="00C70898"/>
    <w:rsid w:val="00CD5599"/>
    <w:rsid w:val="00D12919"/>
    <w:rsid w:val="00D90F1F"/>
    <w:rsid w:val="00DC0D44"/>
    <w:rsid w:val="00DE50F7"/>
    <w:rsid w:val="00F719AE"/>
    <w:rsid w:val="12F15569"/>
    <w:rsid w:val="1A9F3B58"/>
    <w:rsid w:val="3B462B12"/>
    <w:rsid w:val="3E2D1E59"/>
    <w:rsid w:val="43323059"/>
    <w:rsid w:val="5DFD4C6F"/>
    <w:rsid w:val="6D9A57B3"/>
    <w:rsid w:val="74FE2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3E635912"/>
  <w15:docId w15:val="{FF9475ED-EDC1-4E6F-84AB-0D379B9F9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1" w:qFormat="1"/>
    <w:lsdException w:name="heading 2" w:uiPriority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Default Paragraph Font" w:semiHidden="1" w:uiPriority="1" w:unhideWhenUsed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1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paragraph" w:styleId="Titolo1">
    <w:name w:val="heading 1"/>
    <w:basedOn w:val="Normale"/>
    <w:uiPriority w:val="1"/>
    <w:qFormat/>
    <w:pPr>
      <w:ind w:left="1040"/>
      <w:outlineLvl w:val="0"/>
    </w:pPr>
    <w:rPr>
      <w:rFonts w:ascii="Times New Roman" w:eastAsia="Times New Roman" w:hAnsi="Times New Roman" w:cs="Times New Roman"/>
      <w:sz w:val="25"/>
      <w:szCs w:val="25"/>
    </w:rPr>
  </w:style>
  <w:style w:type="paragraph" w:styleId="Titolo2">
    <w:name w:val="heading 2"/>
    <w:basedOn w:val="Normale"/>
    <w:uiPriority w:val="1"/>
    <w:qFormat/>
    <w:pPr>
      <w:spacing w:before="2"/>
      <w:ind w:left="357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Titolo">
    <w:name w:val="Title"/>
    <w:basedOn w:val="Normale"/>
    <w:uiPriority w:val="1"/>
    <w:qFormat/>
    <w:pPr>
      <w:spacing w:before="89"/>
      <w:ind w:left="390"/>
      <w:jc w:val="center"/>
    </w:pPr>
    <w:rPr>
      <w:rFonts w:ascii="Georgia" w:eastAsia="Georgia" w:hAnsi="Georgia" w:cs="Georgia"/>
      <w:b/>
      <w:bCs/>
      <w:sz w:val="48"/>
      <w:szCs w:val="48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1"/>
    <w:qFormat/>
    <w:pPr>
      <w:ind w:left="1693" w:hanging="360"/>
      <w:jc w:val="both"/>
    </w:pPr>
  </w:style>
  <w:style w:type="paragraph" w:customStyle="1" w:styleId="TableParagraph">
    <w:name w:val="Table Paragraph"/>
    <w:basedOn w:val="Normale"/>
    <w:uiPriority w:val="1"/>
    <w:qFormat/>
    <w:rPr>
      <w:rFonts w:ascii="Calibri" w:eastAsia="Calibri" w:hAnsi="Calibri" w:cs="Calibri"/>
    </w:rPr>
  </w:style>
  <w:style w:type="paragraph" w:styleId="Intestazione">
    <w:name w:val="header"/>
    <w:basedOn w:val="Normale"/>
    <w:link w:val="IntestazioneCarattere"/>
    <w:rsid w:val="000376B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376B7"/>
    <w:rPr>
      <w:rFonts w:ascii="Microsoft Sans Serif" w:eastAsia="Microsoft Sans Serif" w:hAnsi="Microsoft Sans Serif" w:cs="Microsoft Sans Serif"/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rsid w:val="000376B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0376B7"/>
    <w:rPr>
      <w:rFonts w:ascii="Microsoft Sans Serif" w:eastAsia="Microsoft Sans Serif" w:hAnsi="Microsoft Sans Serif" w:cs="Microsoft Sans Seri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  <customShpInfo spid="_x0000_s1027"/>
    <customShpInfo spid="_x0000_s1029"/>
    <customShpInfo spid="_x0000_s1028"/>
    <customShpInfo spid="_x0000_s1031"/>
    <customShpInfo spid="_x0000_s1032"/>
    <customShpInfo spid="_x0000_s1030"/>
    <customShpInfo spid="_x0000_s1033"/>
    <customShpInfo spid="_x0000_s1034"/>
    <customShpInfo spid="_x0000_s1035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697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Da riconsegnare entro il 31/07/2006 all’Ufficio Relazioni con il Pubblico</vt:lpstr>
    </vt:vector>
  </TitlesOfParts>
  <Company/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 riconsegnare entro il 31/07/2006 all’Ufficio Relazioni con il Pubblico</dc:title>
  <dc:creator>Ufficio Scuola</dc:creator>
  <cp:lastModifiedBy>GABSINDACO</cp:lastModifiedBy>
  <cp:revision>3</cp:revision>
  <dcterms:created xsi:type="dcterms:W3CDTF">2025-10-13T09:29:00Z</dcterms:created>
  <dcterms:modified xsi:type="dcterms:W3CDTF">2025-10-13T11:17:00Z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2023-11-22T00:00:00Z</vt:filetime>
  </property>
  <property fmtid="{D5CDD505-2E9C-101B-9397-08002B2CF9AE}" pid="5" name="KSOProductBuildVer">
    <vt:lpwstr>1033-12.2.0.22549</vt:lpwstr>
  </property>
  <property fmtid="{D5CDD505-2E9C-101B-9397-08002B2CF9AE}" pid="6" name="ICV">
    <vt:lpwstr>D0D50779B2F4420D9043E819CFF134DA_13</vt:lpwstr>
  </property>
</Properties>
</file>